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1f013" w14:textId="921f0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городского маслихата от 20 декабря 2012 года № 10/56-V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22 августа 2013 года № 18/106-V. Зарегистрировано Департаментом юстиции  Южно-Казахстанской области 4 сентября 2013 года № 2373. Утратило силу в связи с истечением срока применения - (письмо маслихата города Туркестан Южно-Казахстанской области от 21 января 2014 года № 01-10/15)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маслихата города Туркестан Южно-Казахстанской области от 21.01.2014 № 01-10/15).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7 августа 2013 года за № 16/144-V «О внесении изменений и дополнений в решение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2353, Туркестанский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20 декабря 2012 года № 10/56-V «О городском бюджете на 2013-2015 годы» (зарегистрировано в Реестре государственной регистрации нормативных правовых актов за № 2177, опубликовано 12 января 2013 года в газете «Туркистон»)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города Туркестан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17 142 902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2 078 011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12 426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50 155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15 002 310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17 167 846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10 464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12 982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2 518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-35 408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35 408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12 982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2 518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24 944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Ж. Сулейменова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             Г. Рысбеков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августа 2013 года № 18/106-V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10/56-V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Городской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510"/>
        <w:gridCol w:w="635"/>
        <w:gridCol w:w="8280"/>
        <w:gridCol w:w="2127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2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17 142 902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2 078 011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835 069</w:t>
            </w:r>
          </w:p>
        </w:tc>
      </w:tr>
      <w:tr>
        <w:trPr>
          <w:trHeight w:val="27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835 069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674 298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674 298</w:t>
            </w:r>
          </w:p>
        </w:tc>
      </w:tr>
      <w:tr>
        <w:trPr>
          <w:trHeight w:val="27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488 333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224 896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90 557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166 827</w:t>
            </w:r>
          </w:p>
        </w:tc>
      </w:tr>
      <w:tr>
        <w:trPr>
          <w:trHeight w:val="27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6 053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64 261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20 403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11 141</w:t>
            </w:r>
          </w:p>
        </w:tc>
      </w:tr>
      <w:tr>
        <w:trPr>
          <w:trHeight w:val="4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30 225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2 492</w:t>
            </w:r>
          </w:p>
        </w:tc>
      </w:tr>
      <w:tr>
        <w:trPr>
          <w:trHeight w:val="70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16 050</w:t>
            </w:r>
          </w:p>
        </w:tc>
      </w:tr>
      <w:tr>
        <w:trPr>
          <w:trHeight w:val="22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16 050</w:t>
            </w:r>
          </w:p>
        </w:tc>
      </w:tr>
      <w:tr>
        <w:trPr>
          <w:trHeight w:val="22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12 426</w:t>
            </w:r>
          </w:p>
        </w:tc>
      </w:tr>
      <w:tr>
        <w:trPr>
          <w:trHeight w:val="22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5 841</w:t>
            </w:r>
          </w:p>
        </w:tc>
      </w:tr>
      <w:tr>
        <w:trPr>
          <w:trHeight w:val="22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</w:t>
            </w:r>
          </w:p>
        </w:tc>
      </w:tr>
      <w:tr>
        <w:trPr>
          <w:trHeight w:val="46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4 422</w:t>
            </w:r>
          </w:p>
        </w:tc>
      </w:tr>
      <w:tr>
        <w:trPr>
          <w:trHeight w:val="22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6 585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6 585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50 155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50 155</w:t>
            </w:r>
          </w:p>
        </w:tc>
      </w:tr>
      <w:tr>
        <w:trPr>
          <w:trHeight w:val="27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50 155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15 002 310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15 002 310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15 002 310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10"/>
        <w:gridCol w:w="750"/>
        <w:gridCol w:w="809"/>
        <w:gridCol w:w="7268"/>
        <w:gridCol w:w="21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17 167 846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367 110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331 380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22 195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121 415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106 990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187 770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184 212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31 615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43 982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28 775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28 775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28 110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41 727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35 762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35 762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35 762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10 608 494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1 242 639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186 732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186 492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1 055 907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1 053 200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7 487 058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7 483 142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7 374 795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108 347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1 878 797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488 422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12 113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85 504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36 769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330 899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1 390 375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1 390 375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731 585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686 431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659 118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22 602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35 212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464 017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70 733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10 798</w:t>
            </w:r>
          </w:p>
        </w:tc>
      </w:tr>
      <w:tr>
        <w:trPr>
          <w:trHeight w:val="10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45 154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45 154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39 193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3 720 945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472 229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352 906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352 906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109 893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55 834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14 988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5 642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31 429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2 847 003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2 830 964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33 864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383 805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2 194 539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212 368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401 713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400 633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64 607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242 757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927 491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114 930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75 339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75 339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39 591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39 591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664 566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99 779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86 658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4 115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564 787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564 787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107 367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89 556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83 965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7 811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40 628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21 480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81 423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81 423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81 423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81 423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275 856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126 636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33 655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33 655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40 555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19 381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49 592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47 482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149 220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149 220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149 220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36 279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36 279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22 924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215 855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214 679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214 679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214 038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109 204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96 904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25 671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14 611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71 233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71 233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7 895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-35 408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 Наименование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августа 2013 года № 18/106-V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10/56-V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Городской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571"/>
        <w:gridCol w:w="710"/>
        <w:gridCol w:w="7787"/>
        <w:gridCol w:w="2441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13 658 996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1 616 128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550 494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550 494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454 949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454 949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525 776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242 887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97 803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178 548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6 538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67 760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22 036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12 033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31 024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2 667</w:t>
            </w:r>
          </w:p>
        </w:tc>
      </w:tr>
      <w:tr>
        <w:trPr>
          <w:trHeight w:val="8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17 149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17 149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13 421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6 309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</w:t>
            </w:r>
          </w:p>
        </w:tc>
      </w:tr>
      <w:tr>
        <w:trPr>
          <w:trHeight w:val="5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4 776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7 112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7 112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54 167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54 167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54 167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11 975 280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11 975 280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11 975 280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510"/>
        <w:gridCol w:w="692"/>
        <w:gridCol w:w="950"/>
        <w:gridCol w:w="6939"/>
        <w:gridCol w:w="237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13 658 996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355 215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312 188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16 710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16 710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86 929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86 929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208 549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208 549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42 029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42 029</w:t>
            </w:r>
          </w:p>
        </w:tc>
      </w:tr>
      <w:tr>
        <w:trPr>
          <w:trHeight w:val="11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31 800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18 456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15 492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15 492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15 492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</w:t>
            </w:r>
          </w:p>
        </w:tc>
      </w:tr>
      <w:tr>
        <w:trPr>
          <w:trHeight w:val="7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9 380 887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228 655</w:t>
            </w:r>
          </w:p>
        </w:tc>
      </w:tr>
      <w:tr>
        <w:trPr>
          <w:trHeight w:val="6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204 755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7 403 512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7 399 427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7 306 591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92 836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1 748 720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99 148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</w:t>
            </w:r>
          </w:p>
        </w:tc>
      </w:tr>
      <w:tr>
        <w:trPr>
          <w:trHeight w:val="7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87 837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1 649 572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1 649 572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889 040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842 237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16 079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16 079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814 593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26 585</w:t>
            </w:r>
          </w:p>
        </w:tc>
      </w:tr>
      <w:tr>
        <w:trPr>
          <w:trHeight w:val="10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5 022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71 642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121 826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16 233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503 311</w:t>
            </w:r>
          </w:p>
        </w:tc>
      </w:tr>
      <w:tr>
        <w:trPr>
          <w:trHeight w:val="10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46 093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</w:t>
            </w:r>
          </w:p>
        </w:tc>
      </w:tr>
      <w:tr>
        <w:trPr>
          <w:trHeight w:val="10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46 803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46 803</w:t>
            </w:r>
          </w:p>
        </w:tc>
      </w:tr>
      <w:tr>
        <w:trPr>
          <w:trHeight w:val="7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40 970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5 833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2 503 453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57 126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47 126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2 200 123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2 200 123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360 870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1 344 275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494 978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246 204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244 882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41 940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44 876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153 498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322 828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106 564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106 564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95 018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</w:t>
            </w:r>
          </w:p>
        </w:tc>
      </w:tr>
      <w:tr>
        <w:trPr>
          <w:trHeight w:val="7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97 568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81 476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76 234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5 242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16 092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8 905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7 187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9 402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9 402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17 870</w:t>
            </w:r>
          </w:p>
        </w:tc>
      </w:tr>
      <w:tr>
        <w:trPr>
          <w:trHeight w:val="7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6 214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19 875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19 875</w:t>
            </w:r>
          </w:p>
        </w:tc>
      </w:tr>
      <w:tr>
        <w:trPr>
          <w:trHeight w:val="7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75 094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75 094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35 530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9 814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18 612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39 564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39 564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36 172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36 172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23 097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23 097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13 075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13 075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40 453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7 067</w:t>
            </w:r>
          </w:p>
        </w:tc>
      </w:tr>
      <w:tr>
        <w:trPr>
          <w:trHeight w:val="7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-2 518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-2 518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августа 2013 года № 18/106-V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10/56-V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Городской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569"/>
        <w:gridCol w:w="708"/>
        <w:gridCol w:w="7942"/>
        <w:gridCol w:w="2292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12 500 464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1 745 606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594 533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594 533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491 563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491 563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567 837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262 314</w:t>
            </w:r>
          </w:p>
        </w:tc>
      </w:tr>
      <w:tr>
        <w:trPr>
          <w:trHeight w:val="3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105 626</w:t>
            </w:r>
          </w:p>
        </w:tc>
      </w:tr>
      <w:tr>
        <w:trPr>
          <w:trHeight w:val="3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192 836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7 061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73 153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23 799</w:t>
            </w:r>
          </w:p>
        </w:tc>
      </w:tr>
      <w:tr>
        <w:trPr>
          <w:trHeight w:val="3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12 995</w:t>
            </w:r>
          </w:p>
        </w:tc>
      </w:tr>
      <w:tr>
        <w:trPr>
          <w:trHeight w:val="5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33 504</w:t>
            </w:r>
          </w:p>
        </w:tc>
      </w:tr>
      <w:tr>
        <w:trPr>
          <w:trHeight w:val="3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2 855</w:t>
            </w:r>
          </w:p>
        </w:tc>
      </w:tr>
      <w:tr>
        <w:trPr>
          <w:trHeight w:val="8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18 520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18 520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14 494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6 813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</w:t>
            </w:r>
          </w:p>
        </w:tc>
      </w:tr>
      <w:tr>
        <w:trPr>
          <w:trHeight w:val="5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5 158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7 681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7 681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58 500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58 500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58 500</w:t>
            </w:r>
          </w:p>
        </w:tc>
      </w:tr>
      <w:tr>
        <w:trPr>
          <w:trHeight w:val="40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10 681 864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10 681 864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10 681 864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09"/>
        <w:gridCol w:w="829"/>
        <w:gridCol w:w="848"/>
        <w:gridCol w:w="6996"/>
        <w:gridCol w:w="228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12 500 464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345 722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312 695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87 436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87 436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208 549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208 549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32 029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14 985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14 985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9 228 765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228 655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7 403 512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7 399 427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7 306 591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92 836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1 596 598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99 148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87 837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1 497 450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1 497 450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889 040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842 237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814 593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26 585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5 022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20 615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71 642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121 826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3 266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503 311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46 093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</w:t>
            </w:r>
          </w:p>
        </w:tc>
      </w:tr>
      <w:tr>
        <w:trPr>
          <w:trHeight w:val="10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46 803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885 741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47 126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592 411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592 411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592 411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246 204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244 882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41 940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44 876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153 498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322 828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106 564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106 564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95 018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97 568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81 476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76 234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5 242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9 402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17 870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11 656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641 100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641 100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641 100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641 100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75 094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75 094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18 612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23 097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13 075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7 144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