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691bc" w14:textId="50691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Туркестанского городского маслихата от 20 декабря 2012 года № 10/56-V "О городском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Туркестанского городского маслихата Южно-Казахстанской области от 16 июля 2013 года № 17/99-V. Зарегистрировано Департаментом юстиции Южно-Казахстанской области 19 июля 2013 года № 2329. Утратило силу в связи с истечением срока применения - (письмо маслихата города Туркестан Южно-Казахстанской области от 21 января 2014 года № 01-10/15)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маслихата города Туркестан Южно-Казахстанской области от 21.01.2014 № 01-10/15).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4 июля 2013 года за № 15/141-V «О внесении изменений и дополнения в решение Южно-Казахстанского областного маслихата от 7 декабря 2012 года № 9/71-V «Об областном бюджете на 2013-2015 годы», зарегистрированного в Реестре государственной регистрации нормативных правовых актов за № 2323, Туркестанский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Туркестанского городского маслихата от 20 декабря 2012 года № 10/56-V «О городском бюджете на 2013-2015 годы» (зарегистрировано в Реестре государственной регистрации нормативных правовых актов за № 2177, опубликовано 12 января 2013 года в газете «Туркистон»)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городской бюджет города Туркестан на 2013-2015 годы согласно приложениям 1, 2 и 3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17 183 586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2 058 488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12 426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50 155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15 062 517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17 208 530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10 464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12 982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2 518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-35 408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35 408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12 982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2 518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24 944 тысяч тенге.».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 городского маслихата   Ж. Сулейменова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Г. Рысбеков</w:t>
      </w:r>
      <w:r>
        <w:rPr>
          <w:rFonts w:ascii="Times New Roman"/>
          <w:b w:val="false"/>
          <w:i w:val="false"/>
          <w:color w:val="000000"/>
          <w:sz w:val="28"/>
        </w:rPr>
        <w:t>     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Туркестанского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16 июля 2013 года № 17/99-V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Туркестанского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20 декабря 2012 года № 10/56-V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Городской бюджет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0"/>
        <w:gridCol w:w="491"/>
        <w:gridCol w:w="609"/>
        <w:gridCol w:w="8115"/>
        <w:gridCol w:w="2355"/>
      </w:tblGrid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22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17 183 586</w:t>
            </w:r>
          </w:p>
        </w:tc>
      </w:tr>
      <w:tr>
        <w:trPr>
          <w:trHeight w:val="30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2 058 488</w:t>
            </w:r>
          </w:p>
        </w:tc>
      </w:tr>
      <w:tr>
        <w:trPr>
          <w:trHeight w:val="30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815 546</w:t>
            </w:r>
          </w:p>
        </w:tc>
      </w:tr>
      <w:tr>
        <w:trPr>
          <w:trHeight w:val="27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815 546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674 298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674 298</w:t>
            </w:r>
          </w:p>
        </w:tc>
      </w:tr>
      <w:tr>
        <w:trPr>
          <w:trHeight w:val="27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488 333</w:t>
            </w:r>
          </w:p>
        </w:tc>
      </w:tr>
      <w:tr>
        <w:trPr>
          <w:trHeight w:val="30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224 896</w:t>
            </w:r>
          </w:p>
        </w:tc>
      </w:tr>
      <w:tr>
        <w:trPr>
          <w:trHeight w:val="30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90 557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166 827</w:t>
            </w:r>
          </w:p>
        </w:tc>
      </w:tr>
      <w:tr>
        <w:trPr>
          <w:trHeight w:val="27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6 053</w:t>
            </w:r>
          </w:p>
        </w:tc>
      </w:tr>
      <w:tr>
        <w:trPr>
          <w:trHeight w:val="30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58 239</w:t>
            </w:r>
          </w:p>
        </w:tc>
      </w:tr>
      <w:tr>
        <w:trPr>
          <w:trHeight w:val="28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20 403</w:t>
            </w:r>
          </w:p>
        </w:tc>
      </w:tr>
      <w:tr>
        <w:trPr>
          <w:trHeight w:val="30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11 141</w:t>
            </w:r>
          </w:p>
        </w:tc>
      </w:tr>
      <w:tr>
        <w:trPr>
          <w:trHeight w:val="43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24 203</w:t>
            </w:r>
          </w:p>
        </w:tc>
      </w:tr>
      <w:tr>
        <w:trPr>
          <w:trHeight w:val="22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2 492</w:t>
            </w:r>
          </w:p>
        </w:tc>
      </w:tr>
      <w:tr>
        <w:trPr>
          <w:trHeight w:val="22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6 022</w:t>
            </w:r>
          </w:p>
        </w:tc>
      </w:tr>
      <w:tr>
        <w:trPr>
          <w:trHeight w:val="22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6 022</w:t>
            </w:r>
          </w:p>
        </w:tc>
      </w:tr>
      <w:tr>
        <w:trPr>
          <w:trHeight w:val="70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16 050</w:t>
            </w:r>
          </w:p>
        </w:tc>
      </w:tr>
      <w:tr>
        <w:trPr>
          <w:trHeight w:val="22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16 050</w:t>
            </w:r>
          </w:p>
        </w:tc>
      </w:tr>
      <w:tr>
        <w:trPr>
          <w:trHeight w:val="22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12 426</w:t>
            </w:r>
          </w:p>
        </w:tc>
      </w:tr>
      <w:tr>
        <w:trPr>
          <w:trHeight w:val="22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5 841</w:t>
            </w:r>
          </w:p>
        </w:tc>
      </w:tr>
      <w:tr>
        <w:trPr>
          <w:trHeight w:val="22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1 419</w:t>
            </w:r>
          </w:p>
        </w:tc>
      </w:tr>
      <w:tr>
        <w:trPr>
          <w:trHeight w:val="43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4 422</w:t>
            </w:r>
          </w:p>
        </w:tc>
      </w:tr>
      <w:tr>
        <w:trPr>
          <w:trHeight w:val="22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6 585</w:t>
            </w:r>
          </w:p>
        </w:tc>
      </w:tr>
      <w:tr>
        <w:trPr>
          <w:trHeight w:val="22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6 585</w:t>
            </w:r>
          </w:p>
        </w:tc>
      </w:tr>
      <w:tr>
        <w:trPr>
          <w:trHeight w:val="22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50 155</w:t>
            </w:r>
          </w:p>
        </w:tc>
      </w:tr>
      <w:tr>
        <w:trPr>
          <w:trHeight w:val="22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50 155</w:t>
            </w:r>
          </w:p>
        </w:tc>
      </w:tr>
      <w:tr>
        <w:trPr>
          <w:trHeight w:val="22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50 155</w:t>
            </w:r>
          </w:p>
        </w:tc>
      </w:tr>
      <w:tr>
        <w:trPr>
          <w:trHeight w:val="22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15 062 517</w:t>
            </w:r>
          </w:p>
        </w:tc>
      </w:tr>
      <w:tr>
        <w:trPr>
          <w:trHeight w:val="22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15 062 517</w:t>
            </w:r>
          </w:p>
        </w:tc>
      </w:tr>
      <w:tr>
        <w:trPr>
          <w:trHeight w:val="22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15 062 517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0"/>
        <w:gridCol w:w="508"/>
        <w:gridCol w:w="769"/>
        <w:gridCol w:w="710"/>
        <w:gridCol w:w="7160"/>
        <w:gridCol w:w="232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  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17 208 530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378 774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344 683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22 195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16 575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5 620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128 733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112 908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15 825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193 755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189 404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4 351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33 276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29 976</w:t>
            </w:r>
          </w:p>
        </w:tc>
      </w:tr>
      <w:tr>
        <w:trPr>
          <w:trHeight w:val="103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29 476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3 300</w:t>
            </w:r>
          </w:p>
        </w:tc>
      </w:tr>
      <w:tr>
        <w:trPr>
          <w:trHeight w:val="3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45 877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17 152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17 152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17 152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28 725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28 725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28 110</w:t>
            </w:r>
          </w:p>
        </w:tc>
      </w:tr>
      <w:tr>
        <w:trPr>
          <w:trHeight w:val="103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</w:p>
        </w:tc>
      </w:tr>
      <w:tr>
        <w:trPr>
          <w:trHeight w:val="5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39 137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5 965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5 965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066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объектов общественного порядка и безопасности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5 965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33 172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33 172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33 172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10 544 784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1 237 477</w:t>
            </w:r>
          </w:p>
        </w:tc>
      </w:tr>
      <w:tr>
        <w:trPr>
          <w:trHeight w:val="5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186 732</w:t>
            </w:r>
          </w:p>
        </w:tc>
      </w:tr>
      <w:tr>
        <w:trPr>
          <w:trHeight w:val="5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186 492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1 050 745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2 707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1 048 038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7 466 143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3 945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3 945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7 462 198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7 357 615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104 583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1 841 164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449 000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11 224</w:t>
            </w:r>
          </w:p>
        </w:tc>
      </w:tr>
      <w:tr>
        <w:trPr>
          <w:trHeight w:val="7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84 018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10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36 769</w:t>
            </w:r>
          </w:p>
        </w:tc>
      </w:tr>
      <w:tr>
        <w:trPr>
          <w:trHeight w:val="8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20 552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293 937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1 392 164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1 392 164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734 344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687 158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16 515</w:t>
            </w:r>
          </w:p>
        </w:tc>
      </w:tr>
      <w:tr>
        <w:trPr>
          <w:trHeight w:val="34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16 515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659 825</w:t>
            </w:r>
          </w:p>
        </w:tc>
      </w:tr>
      <w:tr>
        <w:trPr>
          <w:trHeight w:val="3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22 602</w:t>
            </w:r>
          </w:p>
        </w:tc>
      </w:tr>
      <w:tr>
        <w:trPr>
          <w:trHeight w:val="103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4 482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8 003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35 212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36 050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2 854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16 415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464 017</w:t>
            </w:r>
          </w:p>
        </w:tc>
      </w:tr>
      <w:tr>
        <w:trPr>
          <w:trHeight w:val="103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70 190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10 818</w:t>
            </w:r>
          </w:p>
        </w:tc>
      </w:tr>
      <w:tr>
        <w:trPr>
          <w:trHeight w:val="102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10 818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47 186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47 186</w:t>
            </w:r>
          </w:p>
        </w:tc>
      </w:tr>
      <w:tr>
        <w:trPr>
          <w:trHeight w:val="7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41 225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5 451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3 507 258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365 049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353 977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353 977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11 072</w:t>
            </w:r>
          </w:p>
        </w:tc>
      </w:tr>
      <w:tr>
        <w:trPr>
          <w:trHeight w:val="5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9 822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2 750 507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2 734 468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31 864</w:t>
            </w:r>
          </w:p>
        </w:tc>
      </w:tr>
      <w:tr>
        <w:trPr>
          <w:trHeight w:val="5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6 388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293 809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2 194 539</w:t>
            </w:r>
          </w:p>
        </w:tc>
      </w:tr>
      <w:tr>
        <w:trPr>
          <w:trHeight w:val="5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207 868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16 039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2 836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13 203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391 702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5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390 622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61 531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89 000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4 269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235 822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937 979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125 306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71 769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71 769</w:t>
            </w:r>
          </w:p>
        </w:tc>
      </w:tr>
      <w:tr>
        <w:trPr>
          <w:trHeight w:val="3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53 537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53 537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664 101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99 254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87 321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4 115</w:t>
            </w:r>
          </w:p>
        </w:tc>
      </w:tr>
      <w:tr>
        <w:trPr>
          <w:trHeight w:val="7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7 818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564 847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спорта и туризма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564 847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107 756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88 756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83 665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5 091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19 000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40 816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10 006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8 806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21 435</w:t>
            </w:r>
          </w:p>
        </w:tc>
      </w:tr>
      <w:tr>
        <w:trPr>
          <w:trHeight w:val="7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13 642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7 193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9 375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8 436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115 138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115 138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115 138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115 138</w:t>
            </w:r>
          </w:p>
        </w:tc>
      </w:tr>
      <w:tr>
        <w:trPr>
          <w:trHeight w:val="7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259 778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88 998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2 834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2 834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28 878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17 058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11 820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14 967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14 967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42 319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11 743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5 680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19 381</w:t>
            </w:r>
          </w:p>
        </w:tc>
      </w:tr>
      <w:tr>
        <w:trPr>
          <w:trHeight w:val="5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21 560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21 560</w:t>
            </w:r>
          </w:p>
        </w:tc>
      </w:tr>
      <w:tr>
        <w:trPr>
          <w:trHeight w:val="7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21 360</w:t>
            </w:r>
          </w:p>
        </w:tc>
      </w:tr>
      <w:tr>
        <w:trPr>
          <w:trHeight w:val="3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149 220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149 220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149 220</w:t>
            </w:r>
          </w:p>
        </w:tc>
      </w:tr>
      <w:tr>
        <w:trPr>
          <w:trHeight w:val="5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37 130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37 130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22 081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21 663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15 049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14 849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232 052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232 052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232 052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231 411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368 384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11 124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11 124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11 024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357 260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330 163</w:t>
            </w:r>
          </w:p>
        </w:tc>
      </w:tr>
      <w:tr>
        <w:trPr>
          <w:trHeight w:val="7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54 187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6 725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71 233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«Развитие регионов»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198 018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27 097</w:t>
            </w:r>
          </w:p>
        </w:tc>
      </w:tr>
      <w:tr>
        <w:trPr>
          <w:trHeight w:val="7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14 641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12 456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7 895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7 895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7 895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</w:t>
            </w:r>
          </w:p>
        </w:tc>
      </w:tr>
      <w:tr>
        <w:trPr>
          <w:trHeight w:val="7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7 061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10 464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12 982</w:t>
            </w:r>
          </w:p>
        </w:tc>
      </w:tr>
      <w:tr>
        <w:trPr>
          <w:trHeight w:val="73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12 982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12 982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12 982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12 982</w:t>
            </w:r>
          </w:p>
        </w:tc>
      </w:tr>
      <w:tr>
        <w:trPr>
          <w:trHeight w:val="1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2 518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2 518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2 518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-35 408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35 408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12 982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12 982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12 982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    Наименование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2 518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24 944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24 944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