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dac83" w14:textId="f3dac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Кентау Южно-Казахстанской области от 8 мая 2013 года № 180. Зарегистрировано Департаментом юстиции Южно-Казахстанской области 31 мая 2013 года № 2296. Утратило силу постановлением акимата города Кентау Южно-Казахстанской области от 13 апреля 2016 года № 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Кентау Южно-Казахстанской области от 13.04.2016 № 88.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подпунктами 5-5)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лиц, состоящих на учете службы пробации уголовно - исполнительной инспекции, а также лиц, освобожденных из мест лишения свободы и несовершеннолетних выпускников интернатных организаций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настоящего постановления возложить на заместителя акима Е. Бектаева.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Кентау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Байсалов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