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75ba" w14:textId="3677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августа 2013 года № 25/165-5с. Зарегистрировано Департаментом юстиции Южно-Казахстанской области 29 августа 2013 года № 2367.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- 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59 337 404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28 570 227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2 323 709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28 317 885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60 162 612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автомобильных дорог городского значения (улиц города) и улиц населенных пунктов – 3 224 895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«обустройство перекрестков правых съездов – 233 860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«ремонтные работы объектов теплоснабжения – 219 494 тысяч тенге;»: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ремонт объектов образования в рамках Дорожной карты занятости 2020 – 16 222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семнадцатым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фильма М. Шокай общеобразовательным школам – 2 987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штатной численности местных исполнительных органов – 26 112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1 371 479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государственного коммунального жилищного фонда – 4 591 359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711 738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коммунального хозяйства – 1 984 464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– 1 043 235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1 972 611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городском бюджете на 2013 год предусмотрены средства на предупреждение и ликвидацию чрезвычайных ситуаций в масштабе города – 232 610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25/165-5с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48"/>
        <w:gridCol w:w="688"/>
        <w:gridCol w:w="7723"/>
        <w:gridCol w:w="23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59 337 404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28 570 227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28 570 227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9 740 329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9 740 329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7 343 360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7 343 360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3 375 529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7 576 260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6 942 955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21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2 323 709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2 323 709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2 010 915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68"/>
        <w:gridCol w:w="791"/>
        <w:gridCol w:w="831"/>
        <w:gridCol w:w="6304"/>
        <w:gridCol w:w="23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60 162 612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430 156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344 371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74 285</w:t>
            </w:r>
          </w:p>
        </w:tc>
      </w:tr>
      <w:tr>
        <w:trPr>
          <w:trHeight w:val="15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72 126</w:t>
            </w:r>
          </w:p>
        </w:tc>
      </w:tr>
      <w:tr>
        <w:trPr>
          <w:trHeight w:val="5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470 221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432 610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527 397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24 379 124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4 467 128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4 467 128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477 224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3 989 904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13 210 616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13 210 616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12 624 531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6 655 916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2 621 254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1 951 520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4 034 662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4 034 662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916 991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834 879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788 882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129 215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239 312</w:t>
            </w:r>
          </w:p>
        </w:tc>
      </w:tr>
      <w:tr>
        <w:trPr>
          <w:trHeight w:val="15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21 627 855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10 042 552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7 053 906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6 027 448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976 751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2 958 944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345 894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3 769 148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3 767 948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2 147 430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1 289 581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7 816 155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2 151 043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2 151 043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5 401 127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367 930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1 164 739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3 837 958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2 870 014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1 698 806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1 660 437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1 626 282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405 980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2 528 027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59 609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42 646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4 089 982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4 085 878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4 085 878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3 814 722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1 586 580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1 563 632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№ 25/165-5с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6953"/>
        <w:gridCol w:w="24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33 496 720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4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10 764 246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33"/>
        <w:gridCol w:w="853"/>
        <w:gridCol w:w="933"/>
        <w:gridCol w:w="6354"/>
        <w:gridCol w:w="24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32 496 720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8 455 034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3 880 129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3 530 000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3 017 335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№ 25/165-5с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091"/>
        <w:gridCol w:w="24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80"/>
        <w:gridCol w:w="906"/>
        <w:gridCol w:w="906"/>
        <w:gridCol w:w="6342"/>
        <w:gridCol w:w="22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721 030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№ 25/165-5с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 направленных на реализацию бюджетных инвестиционных проектов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54"/>
        <w:gridCol w:w="840"/>
        <w:gridCol w:w="840"/>
        <w:gridCol w:w="87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№ 25/165-5с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85"/>
        <w:gridCol w:w="790"/>
        <w:gridCol w:w="790"/>
        <w:gridCol w:w="5923"/>
        <w:gridCol w:w="1661"/>
        <w:gridCol w:w="1661"/>
        <w:gridCol w:w="16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455 709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263 985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