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d3dc8" w14:textId="71d3d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Южно-Казахстанского областного маслихата от 11 апреля 2008 года 6/86-IV "О дополнительном представлении лекарственных средств отдельным категориям граждан при амбулаторном лечении бесплатно"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областного маслихата Южно-Казахстанской области от 28 марта 2013 года № 12/96-V. Зарегистрировано Департаментом юстиции Южно-Казахстанской области 4 мая 2013 года № 2278. Утратило силу решением Туркестанского областного маслихата от 29 мая 2020 года № 49/516-VI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Туркестанского областного маслихата от 29.05.2020 № 49/516-VI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сентября 2009 года "О здоровье народа и системе здравоохранения",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Южно-Казахстанский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11 апреля 2008 года № 6/86-IV "О дополнительном представлении лекарственных средств отдельным категориям граждан при амбулаторном лечении бесплатно" (зарегистрировано в Реестре государственной регистрации нормативных правовых актов № 1983, опубликовано 5 мая 2008 года в газете "Южный Казахстан" № 52)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Мелдеханов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Южно-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2013 года № 12/96-V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Южно-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2008 года № 6/86-IV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дополнительных лекарственных средств, представляемых отдельным категориям граждан, проживающим в Южно-Казахстанской области, при амбулаторном лечении по рецептам бесплатно за счет средств областного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90"/>
        <w:gridCol w:w="1210"/>
      </w:tblGrid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дополнительных лекарственных средств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граждан</w:t>
            </w:r>
          </w:p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ботулинический токсин типа "А" - гемагглютинин 500 ЕД (Диспорт)</w:t>
            </w:r>
          </w:p>
        </w:tc>
        <w:tc>
          <w:tcPr>
            <w:tcW w:w="1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</w:t>
            </w:r>
          </w:p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Бозентан (Траклир) 125 мг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Пульмикорт 500 мкг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Селлсепт (микофенолата мофетил) 150 мг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Силденафил 50 мг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Трентал 400 мг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Урсофальк 250 мл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Флуимуцил 600 мг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Циклоспорин А 35 мг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