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3af09e" w14:textId="b3af09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правил оказания жилищной помощи малообеспеченным 
семьям (гражданам), проживающим в Курмангазинском районе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Курмангазинского районного маслихата Атырауской области от 14 марта 2013 года № 130-V. Зарегистрировано Департаментом юстиции Атырауской области 17 апреля 2013 года № 2710. Утратило силу - решением Курмангазинского районного маслихата Атырауской области от 28 апреля 2014 года № 305-V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- решением Курмангазинского районного маслихата Атырауской области от 28.04.2014 № 305-V.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97 Закона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постановлениями Правительства Республики Казахстан от 14 апреля 2009 года № </w:t>
      </w:r>
      <w:r>
        <w:rPr>
          <w:rFonts w:ascii="Times New Roman"/>
          <w:b w:val="false"/>
          <w:i w:val="false"/>
          <w:color w:val="000000"/>
          <w:sz w:val="28"/>
        </w:rPr>
        <w:t>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гражданам", от 7 апреля 2011 года № </w:t>
      </w:r>
      <w:r>
        <w:rPr>
          <w:rFonts w:ascii="Times New Roman"/>
          <w:b w:val="false"/>
          <w:i w:val="false"/>
          <w:color w:val="000000"/>
          <w:sz w:val="28"/>
        </w:rPr>
        <w:t>394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стандартов государственных услуг в сфере социальной защиты, оказываемых местными исполнительными органами" и от 30 декабря 2009 года № </w:t>
      </w:r>
      <w:r>
        <w:rPr>
          <w:rFonts w:ascii="Times New Roman"/>
          <w:b w:val="false"/>
          <w:i w:val="false"/>
          <w:color w:val="000000"/>
          <w:sz w:val="28"/>
        </w:rPr>
        <w:t>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 Курмангазинский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размер и правила оказания жилищной помощи малообеспеченным семьям (гражданам), проживающим в Курмангазинском районе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опубликования,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16 октября 2012 года № 1316, 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 и 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действует до 1 января 2014 года, </w:t>
      </w:r>
      <w:r>
        <w:rPr>
          <w:rFonts w:ascii="Times New Roman"/>
          <w:b w:val="false"/>
          <w:i w:val="false"/>
          <w:color w:val="000000"/>
          <w:sz w:val="28"/>
        </w:rPr>
        <w:t>третий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абзац подпункта 4) пункта 8 и 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вводятся в действие с 1 июля 2012 года и действуют до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в редакции решения Курмангазинского районного маслихата Атырауской области от 20.12.2013 № </w:t>
      </w:r>
      <w:r>
        <w:rPr>
          <w:rFonts w:ascii="Times New Roman"/>
          <w:b w:val="false"/>
          <w:i w:val="false"/>
          <w:color w:val="000000"/>
          <w:sz w:val="28"/>
        </w:rPr>
        <w:t>268-V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постоянную комиссию районного маслихата по вопросам социальной сферы, молодежной политики, законодательства и права.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Исполняющий обязанности председателя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ХІІІ сессии районного маслихата,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маслихата:                   Р. Султанияев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 районного маслихата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14 марта 2013 года № 130-V "Об определении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размера и правил оказания жилищной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помощи малообеспеченным семьям (гражданам),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проживающим в Курмангазинском районе"   </w:t>
      </w:r>
    </w:p>
    <w:bookmarkEnd w:id="1"/>
    <w:bookmarkStart w:name="z3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Размер и правила оказания жилищной помощи малообеспеченным семьям (гражданам), проживающим в Курмангазинском районе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Настоящие 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жилищной помощи (далее-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и определяют порядок назначения жилищной помощи малообеспеченным семьям (гражданам), проживающим в Курмангазинском районе.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Правилах используются основные понятия: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малообеспеченные семьи (граждане) – лица, которые в соответствии с жилищным законодательством Республики Казахстан имеют право на получение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орган управления объектом кондоминиума – физическое или юридическое лицо, осуществляющее функции по управлению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государственная услуга – форма реализации государственной функции уполномоченным органом или центром по назначению и выплате жилищной помощи малообеспеченным семьям (гражданам);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получатель государственной услуги – малообеспеченная семья (гражданин) обратившиеся с заявлением для назначения жилищной помощи в уполномоченный орган или центр.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центр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совокупный доход семьи (гражданина) – общая сумма доходов семьи (гражданина) за квартал, предшествующий кварталу обращения за назначением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уполномоченный орган – исполнительный орган района, финансируемый за счет средств местного бюджета, осуществляющий назначение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доля предельно-допустимых расходов - отношение предельно- допустимого уровня расходов семьи (гражданина) в месяц на содержание жилого дома (жилого здания), потребления коммунальных услуг и услуг связи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к совокупному доходу семьи (гражданина) в процентах;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Право на жилищную помощь имеют собственники, наниматели жилища из государственного жилищного фонда, постоянно проживающие в Курмангазинском районе, если расходы на оплату содержания жилого дома (жилого здания), и взносов на накопление средств на капитальный ремонт общего имущества объектов кондоминиума и потребления коммунальных услуг, в пределах размера площади жилища, обеспечиваемой компенсационными мерами и размерами потребления коммунальных услуг в бюджете семьи превышают долю предельно–допустимых расходов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предельно-допустимых расходов на оплату содержания жилья, и взносов на накопление средств на капитальный ремонт общего имущества объектов кондоминиума и потребления коммунальных услуг (водоснабжение, теплоснабжение, электроснабжение, газоснабжение, канализация, мусороудаление) и услуг связи в части увеличения абонентской платы за телефон, подключенный к районной сети телекоммуникаций устанавливается к совокупному доходу семьи в размере пять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Назначение жилищной помощи осуществляет уполномоченный орган, в пределах сумм, предусмотренных на эти цели из местного бюджета. Уполномоченным органом по району "Отдел занятости и социальных программ Курмангазинского района".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и выплачивается на основании заявления и предоставления необходимых документов в текущем квартале за прошедший квартал. Документы для назначения жилищной помощи принимаются до двадцать пятого числа последнего месяца текущего квартала.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Размер норм расходов на содержание жилого дома и потребление коммунальных услуг устанавливается коммунальными предприятиями.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назначения жилищной помощи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назначения жилищной помощи семья (гражданин) обращается в уполномоченный орган или в центр обслуживания населения с заявлением и предоставляет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копию документа, удостоверяющего личность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копию правоустанавливающего документа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копию книги регистрации граждан либо адресную справку, либо справку сельских и/или аульных акимов, подтверждающую регистрацию по постоянному месту жительства заявителя;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счета о размерах ежемесячных взносов на содержание жилого дома (жилого здания):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счет о размере арендной платы за пользование жилищем, арендованным местным исполнительным органом в частном жилищном фонде, предъявляемый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квитанцию-счет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центр: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документы, подтверждающие доходы семьи;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счета о размерах ежемесячных взносов на содержание жилого дома (жилого здания):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счета на потребление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квитанцию-счет за услуги телекоммуникаций или копия договора на оказание услуг связи;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счет о размере арендной платы за пользование жилищем, арендованным местным исполнительным органом в частном жилищном фонде, предъявляемый местным исполнительным органом;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сведения документа, удостоверяющего личность получателя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правоустанавливающие документы на жилище;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сведения о регистрации граждан (адресная справка).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центра сверяет подлинность оригиналов документов со сведениями, предоставленными из государственных информационных систем государственных органов, после чего возвращает оригиналы получателю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с изменением, внесенным решением Курмангазинского районного маслихата Атырауской области от 20.12.2013 № </w:t>
      </w:r>
      <w:r>
        <w:rPr>
          <w:rFonts w:ascii="Times New Roman"/>
          <w:b w:val="false"/>
          <w:i w:val="false"/>
          <w:color w:val="000000"/>
          <w:sz w:val="28"/>
        </w:rPr>
        <w:t>268-V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После сдачи всех необходимых документов получателю государственной услуги выдается: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уполномоченном органе – талон, с указанием даты регистрации, места и получения потребителем государственной услуги, фамилии и инициалов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центре расписка,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названий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даты, времени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работника центра принявшего заявление на оформление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получателя государственной услуги фамилии, имени, отчества уполномоченного представителя, и их контактных телефонов.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отказе в приеме документов работником центра, получателю государственной услуги выдается расписка, с указанием недостающих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орган, при выявлении ошибок в оформлении документов, поступающих из центра,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в течение 3 (трех) рабочих дней (день приема и выдачи документов не входит в срок оказания государственной услуги) после получения пакета документов возвращает их в центр, с письменным обоснованием причин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 получения пакета документов, центр информирует получателя государственной услуги в течение 1 (одного) рабочего дня и выдает письменные обоснования уполномоченного органа о причине возврата.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Жилищная помощь предоставляется за счет средств местного бюджета малообеспеченным семьям (гражданам), постоянно проживающим в данной местности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потребления коммунальных услуг и услуг связи,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арендной платы за пользование жилищем, арендованным местным исполнительным органом в частном жилищном фонде.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Жилищная помощь определяется как разница, между суммой оплаты расходов на содержание жилого дома (жилого здания), потребление коммунальных услуг и услуг связи, в части увеличения абонентской платы за телефон, подключенный к сети телекоммуникаций, арендной платы за пользование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предельно–допустимого уровня расходов семьи (граждан) на эти цели, установленных местными представительными органами.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Жилищная помощь оказывается по предъявленным поставщиками счетам на оплату коммунальных услуг на содержание жилого дома (жилого здания) согласно смете, определяющей размер ежемесячных и целевых взносов, на содержание жилого дома (жилого здания), а также счету на оплату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суток, устанавливаемого взамен однофазного счетчика электрической энергии с классом точности 2,5 находящегося в использовании в приватизированных жилых помещениях (квартирах), индивидуальном жилом доме, за счет бюджетных средств лицам, постоянно проживающим в данной местности.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Уполномоченный орган в течении 10 календарных дней со дня поступления документов, рассматривает их и принимает решение о назначении жилищной помощи или отказе в назначении. По результатам рассмотрения представленных документов уполномоченный орган в течение десяти календарных дней с момента сдачи документов выносит решение о назначении жилищной помощи или отказе, о чем писменно извещает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Норма жилищной площади обеспечиваемой компенсационными мерами: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для семей в составе из двух и более человек, живущих в двух или многокомнатных жилых домах (квартирах) согласно нормам, установленным жилищным законодательством, т.е. на каждого человека 18 метров, но не превышающие фактически занятую площадь.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одиноко проживающих граждан, для семей (граждан) проживающих в однокомнатных жилых домах (квартирах) или в комнате в общежитии по фактически занятым площадям.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Для начисления жилищной помощи установить норму потребления (на 1 месяц) на услуги электроснабжения, водоснабжения, газоснабжения и телекоммуникаций: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не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90 киловатт/час;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потребители использующие электроплиты: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110 киловатт/час.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для абонентов телекоммуникации пользующихся услугами связи, разницу между абонентской платой за сентябрь 2004 года и действующей абонентской платой;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Определить размер компенсации повышения тарифов абонентской платы за оказание услуг телекоммуникаций социально защищаемым гражданам как разницу между действующей абонентской платой и абонентской платой, действовавшей в сентябре 2004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 каждого человека норму воды в сутки – 75 литров;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 семью (гражданина) норму природного газа – 700 куб/м.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Для малообеспеченных семей (граждан), не подключенных к сети центрального отопления, водоснабжения, газоснабжения, являющихся потребителями твердого топлива, привозной питьевой воды и газового баллона установить предельно–допустимую норму расходов на оплату коммунальных услуг (на 1 месяц):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твердое топливо – 17000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привозную питьевую воду – 1500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на газового баллон 27 литров – 1000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Жилищная помощь не назначается семьям: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имеющим в частной собственности более одной единицы (доли) жилья (квартиры, дома);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сдающим жилище в наем (поднаем);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имеющим в составе безработных трудоспособного возраста, незарегистрированных в уполномоченных органах по вопросам занятости населения, кроме инвалидов и лиц в период их нахождения на стационарном лечении более одного месяца, больных туберкулезом, граждан имеющих онкологические и психические заболевания, состоящих на постоянном учете в лечебных учреждениях и имеющих заключение врачебно–консультационной комиссии о временной нетрудоспособности, учащихся и студентов, слушателей и курсантов дневной формы обучения, включая магистратуру и аспирантуру, а также граждан занятых уходом за инвалидом І и ІІ группы, детьми–инвалидами до 18 лет, лицами старше восьмидесяти лет, детьми в возрасте до трех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Жилищная помощь выплачивается путем перевода на лицевые счета заявителей. На основании предоставленных документов производится расчет жилищной помощи, один экземпляр которого хранится у заявителя.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Исчисление совокупного дохода не производится в случае представления заявителем неполных или недостоверных сведений о доходах, выявленных органами, уполномоченными производить проверку.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представлении заявителем неполных или недостоверных сведений о доходах, повлекших за собой незаконное назначение жилищной помощи, заявителю и его семье выплата жилищной помощи прекращается.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Получатель жилищной помощи в десятидневный срок обязан информировать уполномоченный орган об обстоятельствах, которые могут служить основанием для изменения размера жилищной помощи или права на ее получение.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исчисления совокупного дохода семьи (гражданина), претендующей на получение жилищной помощи</w:t>
      </w:r>
    </w:p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Исчисление совокупного дохода семьи (гражданина) производится на основании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строительства и жилищно–коммунального хозяйства от 5 декабря 2011 года № 471 "Правил исчисления совокупного дохода семьи (гражданина), претендующей на получение жилищной помощи, а также на предоставление жилища из государственного жилищного фонда или жилища, арендованного местным исполнительным органом в частном жилищном фонде".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Заявитель несет ответственность за достоверность предоставленных сведений в порядке, установленном законодательством.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Порядок финансирования и выплаты жилищной помощи</w:t>
      </w:r>
    </w:p>
    <w:bookmarkStart w:name="z2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Финансирование жилищной помощи производится из местного бюджета в размере средств, предусмотренных на эти цели на соответствующий год. Уполномоченный орган определяет сумму, необходимую на выплату жилищной помощи и ежемесячно представляет заявку в отдел экономики и финансов. Отдел экономики и финансов согласно поступившей заявки переводит необходимую сумму на счет уполномоченного органа.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с изменением, внесенным решением Курмангазинского районного маслихата Атырауской области от 20.12.2013 № </w:t>
      </w:r>
      <w:r>
        <w:rPr>
          <w:rFonts w:ascii="Times New Roman"/>
          <w:b w:val="false"/>
          <w:i w:val="false"/>
          <w:color w:val="000000"/>
          <w:sz w:val="28"/>
        </w:rPr>
        <w:t>268-V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После поступления средств на лицевой счет уполномоченный орган переводит назначенные на жилищную помощь суммы через банки второго уровня.</w:t>
      </w:r>
    </w:p>
    <w:bookmarkEnd w:id="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