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664" w14:textId="2159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22 ноября 2013 года № 376. Зарегистрировано Департаментом юстиции Атырауской области 23 декабря 2013 года № 2827. Утратило силу постановлением Индерского районного акимата Атырауской области от 11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Индерского районного акимата Атырауской области от 11.01.2016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акимата Индерского района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Индерского района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Шамуратова Д.Д. – руководителя аппарата акима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Индерского района от 22 ноября 2013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от 22 ноября 2013 года № 376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Индерского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служебной этики государственных служащих акимата Индерского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