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22dc" w14:textId="a23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21 августа 2013 года № 134-V. Зарегистрировано Департаментом юстиции Атырауской области 11 сентября 2013 года № 2777. Утратило силу решением Индерского районного маслихата Атырауской области от 21 декабря 2015 года № 331-V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Индерского районного маслихата Атырауской области от 21.12.2015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331-V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8 августа 2013 года № 271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 2013 года № 134-V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даты–события,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cтатье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составе семьи_____________________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обследования для определения нуждаемости лица (семьи) в связи с наступлением трудной жизненной ситуации от "___" ________ 20___г. 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065"/>
        <w:gridCol w:w="503"/>
        <w:gridCol w:w="1065"/>
        <w:gridCol w:w="2093"/>
        <w:gridCol w:w="503"/>
        <w:gridCol w:w="5468"/>
        <w:gridCol w:w="785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работах,профессиональной подготовке(переподготовке,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обучающихся в высших и средних учебных заведениях на платной основе _______ человек, стоимость обучения в год 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ВОВ, инвалидов ВОВ, приравненных к участникам ВОВ и инвалидам ВОВ, пенсионеров, пожилых лиц, старше 80-ти лет, лиц, имеющих социально-значимые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3922"/>
        <w:gridCol w:w="427"/>
        <w:gridCol w:w="644"/>
        <w:gridCol w:w="1370"/>
        <w:gridCol w:w="5510"/>
      </w:tblGrid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автотранспорта (марка, год выпуска, правоустанавливающий документ, заявленные доходы от его эксплуатации)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Иные доходы семьи (форма, сумма, источник):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__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 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