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9d56" w14:textId="d0e9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от 25 декабря 2013 года № 702. Зарегистрировано Департаментом юстиции Атырауской области 17 января 2014 года № 2847. Утратило силу постановлением акимата Махамбетского района Атырауской области от 5 января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Махамбетского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 xml:space="preserve">.01.2016 </w:t>
      </w:r>
      <w:r>
        <w:rPr>
          <w:rFonts w:ascii="Times New Roman"/>
          <w:b w:val="false"/>
          <w:i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Правила служебной этики государственных служащих акимата Махамбетского района (далее 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Махамбетского района Республики Казахстан", руководителям исполнительных органов, финансируемых из областного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Калиева Н.С. – руководителя аппарата акима Махамбетского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"/>
        <w:gridCol w:w="5"/>
        <w:gridCol w:w="1159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Жанабаев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Махамбетского района от 25 декабря 2013 года №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Махамбетского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Правила служебной этики государственных служащих акимата Махамбетского района (далее 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руководствуются принципом законности,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установленные сроки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