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367" w14:textId="a928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июля 2013 года № 14-4. Зарегистрировано Департаментом юстиции Атырауской области 30 июля 2013 года № 2758. Утратило силу решением Жылыойского районного маслихата Атырауской области от 30 апреля 2014 года № 19-10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от 30.04.2014 № 19-10.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на внеочередной XІV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Жылыойском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председателя постоянной комисcии по вопросам социальной защиты населения, здравоохранения, образования, культуры и по делам молодежи (Х. Жамалов)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 9) пункта 7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Жылыойского районного маслихата Атырауской области от 04.02.2014 № </w:t>
      </w:r>
      <w:r>
        <w:rPr>
          <w:rFonts w:ascii="Times New Roman"/>
          <w:b w:val="false"/>
          <w:i w:val="false"/>
          <w:color w:val="000000"/>
          <w:sz w:val="28"/>
        </w:rPr>
        <w:t>18-6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Жакашев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Жамалов Х.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июля 2013 года № 14-4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Жылыойском районе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имеющие в частной собственности более одной единицы жилья (квартиры, дома) или сдающие помещения в наем (аренду) жилищная помощи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 уполномоченным органом, профессиональной подготовки,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I и II группы, за детьми инвалидами в возрасте до 18 лет, лицами старше восьмидесяти лет, за детьми в возрасте до семи лет.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Жылыойского районного маслихата Атырауской области от 04.02.2014 № </w:t>
      </w:r>
      <w:r>
        <w:rPr>
          <w:rFonts w:ascii="Times New Roman"/>
          <w:b w:val="false"/>
          <w:i w:val="false"/>
          <w:color w:val="000000"/>
          <w:sz w:val="28"/>
        </w:rPr>
        <w:t>18-6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2-х до 5 человек – 350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и более человек - 600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Тарифы и нормы потребления коммунальных услуг предоставляют поставщики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