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ba637" w14:textId="39ba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08 ноября 2013 года № 147. Зарегистрировано Департаментом юстиции Атырауской области 10 декабря 2013 года № 2800. Утратило силу решением Атырауского городского маслихата Атырауской области от 19 июня 2015 года № 281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Атырауского городского маслихата Атырауской области от 19.06.2015 № </w:t>
      </w:r>
      <w:r>
        <w:rPr>
          <w:rFonts w:ascii="Times New Roman"/>
          <w:b w:val="false"/>
          <w:i w:val="false"/>
          <w:color w:val="ff0000"/>
          <w:sz w:val="28"/>
        </w:rPr>
        <w:t>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Атырауский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Контроль за исполнением настоящего решения возложить на постоянную комиссию (Б. Шеркешбаева) по вопросам социальной защиты населения, здравоохранения, образования, культуры, по делам молодежи и спорта, по делам женщин и семейно-демографической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XIХ 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Казиманов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решением Атырауского городского маслихата от 8 ноября 2013 года № 147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2.  Основные термины и понятия, которые используются в настоящих правилах: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– комиссия, создаваемая решением акима города по рассмотрению заявления лица (семьи), претендующего на оказание социальной помощи в связи с наступлением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органом статистики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праздничные дни – дни национальных и государственных праздников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среднедушевой доход семьи (гражданина) – доля совокупного дохода семьи, приходящаяся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уполномоченный орган – исполнительный орган города в сфере социальной защиты населения, финансируемый за счет местного бюджета, осуществляющий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уполномоченная организация –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предельный размер – утвержденный максимальный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13 апреля 2005 "О социальной защите инвалидов в Республике Казахстан", социальная помощь оказывается в порядке, предусмотренном настоящими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 Социальная помощь предоставляется единовременно и (или) периодически (ежемесячно, ежеквартально, 1 раз в полугодие).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Участковые и специальные комиссии осуществляют свою деятельность на основании положений, утверждаемых областными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 Основаниями для отнесения граждан к категории нуждающихся при наступлении трудной жизненной ситуации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 значимого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Окончательный перечень оснований для отнесения граждан к категории нуждающихся и проведения обследований материально-бытового положения лица (семьи) утверждается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  Социальная помощь к памятным датам и праздничным дням оказывается по списку, утверждаемому МИО по представлению уполномоченной организации либо иных организаций без истребования заявлений от 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 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села, сельского округа представляет заявление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сведения о составе лица (семьи)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  Документы представляются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  При поступлении заявления на оказание социальной помощи при наступлении трудной жизненной ситуации уполномоченный орган или аким поселка, села,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(семьи).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 Участковая комиссия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их в уполномоченный орган или акиму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 поселка, села,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15.  В случае недостаточности документов для оказания социальной помощи,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 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  Уполномоченный орган в течение одного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  Специальная комиссия в течение двух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 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поселка, села,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  Уполномоченный орган письменно уведомляет заявителя о принятом решении (в случае отказа - с указанием основания) в течение трех рабочих дней со дня принятия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  По одному из установленных оснований социальная помощь в течение одного календарного года повторно не оказывается.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  Отказ в оказании социальной помощи осуществляется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выявления недостоверных сведений, представленных заявителями;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  Финансирование расходов на предоставление социальной помощи осуществляется в пределах средств, предусмотренных бюджетом города на текущий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Основания для прекращения и возврата предоставляемой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24. Социальная помощь прекращается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 Излишне выплаченные суммы подлежат возврату в добровольном или ином установленном законодательством Республики Казахстан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Заключительное положение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 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Регистрационный номер семьи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Сведения о составе семьи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 заявителя) (домашний адрес, тел.)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6"/>
        <w:gridCol w:w="4986"/>
        <w:gridCol w:w="3265"/>
        <w:gridCol w:w="1543"/>
      </w:tblGrid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Подпись заявителя ____________________ Дата ______________ Ф.И.О. должностного лица органа,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уполномоченного заверять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составе семьи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для определения нуждаемости лица (семьи) в связи с наступлением трудной жизненной ситуации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от "___" ________ 20___г.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(населенный пункт)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 Ф.И.О. заявителя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________________________________________________________________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Трудная жизненная ситуация, в связи с наступлением которой заявитель обратился за социальной помощью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Состав семьи (учитываются фактически проживающие в семье) ________ человек,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1019"/>
        <w:gridCol w:w="481"/>
        <w:gridCol w:w="1019"/>
        <w:gridCol w:w="2002"/>
        <w:gridCol w:w="481"/>
        <w:gridCol w:w="5765"/>
        <w:gridCol w:w="751"/>
      </w:tblGrid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Родственное отношение к заявителю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Занятость (место работы, учебы)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 незанятости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 участии в общественных работах, профессиональной подготовке (переподготовке, повышении квалификации) или в активных мерах содействия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Трудная жизненная ситуация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Всего трудоспособных _________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в органах занятости _______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детей: ______ обучающихся в высших и средних учебных заведениях на платной основе _______ человек, стоимость обучения в год ________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Наличие в семье Участников Великой Отечественной войны, инвалидов Великой Отечественной войны, приравненных к участникам Великой Отечественной войны и инвалидам Великой Отечественной войны, пенсионеров, пожилых лиц, старше 80-ти лет, лиц, имеющих социально значимые заболевания (злокачественные новообразования, туберкулез, вирус иммунодефицита человека), инвалидов, детей-инвалидов (указать или добавить иную категорию)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Условия проживания (общежитие, арендное, приватизированное жилье, служебное жилье, жилой кооператив, индивидуальный жилой дом или иное - указать):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жилья: 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9"/>
        <w:gridCol w:w="3838"/>
        <w:gridCol w:w="418"/>
        <w:gridCol w:w="630"/>
        <w:gridCol w:w="1341"/>
        <w:gridCol w:w="5394"/>
      </w:tblGrid>
      <w:tr>
        <w:trPr>
          <w:trHeight w:val="30" w:hRule="atLeast"/>
        </w:trPr>
        <w:tc>
          <w:tcPr>
            <w:tcW w:w="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членов семьи (в т.ч. заявителя), имеющих доход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дохода за предыдущий квартал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личном подсобном хозяйстве (приусадебный участок, скот и птица), дачном и земельном участке (земельной доли)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среднем за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Наличие: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автотранспорта (марка, год выпуска, правоустанавливающий документ, заявленные доходы от его эксплуатации)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иного жилья, кроме занимаемого в настоящее время, (заявленные доходы от его эксплуатации)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Сведения о ранее полученной помощи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Иные доходы семьи (форма, сумма, источник):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 Обеспеченность детей школьными принадлежностями, одеждой, обувью: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Санитарно-эпидемиологические условия проживания: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и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проведения обследования отказываюсь _______________ Ф.И.О. и подпись заявителя (или одного из членов семьи), дата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(заполняется в случае отказа заявителя от проведения обследования)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участковой комиссии № ____ 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 оказания социальной помощи, установления размеров и определения перечня отдельных категорий нуждающихся граждан, рассмотрев заявление и прилагаемые к нему документы лица (семьи), обратившегося за предоставлением социальной помощи в связи с наступлением трудной жизненной ситуации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основании представленных документов и результатов обследования материального положения заявителя (семьи) выносит заключение о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(необходимости, отсутствии необходимости)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предоставления лицу (семье) социальной помощи с наступлением трудной жизненной ситуации.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комиссии:_________________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комиссии:_______________________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(подписи)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принято "__"____________ 20__ г. ________________________________________ Ф.И.О., должность, подпись работника, акима поселка, села, сельского округа или уполномоченного органа,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