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d5ec" w14:textId="17dd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29 ноября 2013 года № 423. Зарегистрировано Департаментом юстиции Атырауской области 23 декабря 2013 года № 2826. Утратило силу постановлением областного акимата Атырауской области от 15 января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областного акимата Атырауской области от 15.01.2016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акимата Атырауской области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Атырауской области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Баспаева Е.Ж. – руководителя аппарата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29 ноября 2013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29 ноября 2013 года № 423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Правила служебной этики государственных служащих акимата Атырауской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государственного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