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65877" w14:textId="1a658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норм субсидий на частичное возмещение стоимости затрат
на закладку и выращивание многолетних насаждений плодово-ягодных культур и 
винограда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областного акимата Атырауской области от 31 мая 2013 года № 205. Зарегистрировано Департаментом юстиции Атырауской области 06 июня 2013 года № 2738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27, 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Правил субсидирования из местных бюджетов на повышение урожайности и качества продукции растениеводства, утвержденных постановлением Правительства Республики Казахстан от 4 марта 2011 года № 221 "Об утверждении Правил субсидирования из местных бюджетов на повышение урожайности и качества продукции растениеводства"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нормы субсидий на частичное возмещение стоимости затрат на закладку и выращивание многолетних насаждений плодово-ягодных культур и винограда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Атырауской области"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Дюсембаева Г.И. - первого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Б. Измухамбетов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Республики Казахстан                             А. Мамытбеков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31 мая 2013 года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Атырауской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 мая 2013 года № 205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субсидий на частичное возмещение стоимости затрат на закладку и выращивание многолетних насаждений плодово-ягодных культур и винограда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7"/>
        <w:gridCol w:w="986"/>
        <w:gridCol w:w="1549"/>
        <w:gridCol w:w="1690"/>
        <w:gridCol w:w="1972"/>
        <w:gridCol w:w="1126"/>
        <w:gridCol w:w="844"/>
        <w:gridCol w:w="1548"/>
        <w:gridCol w:w="1267"/>
        <w:gridCol w:w="1126"/>
        <w:gridCol w:w="845"/>
      </w:tblGrid>
      <w:tr>
        <w:trPr>
          <w:trHeight w:val="300" w:hRule="atLeast"/>
        </w:trPr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плодовых культур</w:t>
            </w:r>
          </w:p>
        </w:tc>
        <w:tc>
          <w:tcPr>
            <w:tcW w:w="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Схема посадки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закладку и выращивание (1 вегетация), тенге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приобретение:</w:t>
            </w:r>
          </w:p>
        </w:tc>
      </w:tr>
      <w:tr>
        <w:trPr>
          <w:trHeight w:val="16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саженцев 1 га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субсидий(40 %)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шпалер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(40 %)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капельного орошение, норма субсидий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(40 %)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расходы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(40 %)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Яблоня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8х6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1202 440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208000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83200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310800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124320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683640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273 456</w:t>
            </w:r>
          </w:p>
        </w:tc>
      </w:tr>
      <w:tr>
        <w:trPr>
          <w:trHeight w:val="27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Яблоня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8х5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1248 080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310800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124320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687280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274 912</w:t>
            </w:r>
          </w:p>
        </w:tc>
      </w:tr>
      <w:tr>
        <w:trPr>
          <w:trHeight w:val="27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Яблоня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8х4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1316 489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313000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125200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310800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124320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692689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277 076</w:t>
            </w:r>
          </w:p>
        </w:tc>
      </w:tr>
      <w:tr>
        <w:trPr>
          <w:trHeight w:val="285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Яблоня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1763 173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667000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266800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726173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290 469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5"/>
        <w:gridCol w:w="2166"/>
        <w:gridCol w:w="1624"/>
        <w:gridCol w:w="1805"/>
        <w:gridCol w:w="1806"/>
        <w:gridCol w:w="1444"/>
        <w:gridCol w:w="1444"/>
        <w:gridCol w:w="1626"/>
      </w:tblGrid>
      <w:tr>
        <w:trPr>
          <w:trHeight w:val="300" w:hRule="atLeast"/>
        </w:trPr>
        <w:tc>
          <w:tcPr>
            <w:tcW w:w="2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плодовых культур</w:t>
            </w:r>
          </w:p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Схема посадки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вегетация,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вегетация,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вегетация, тенге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(40 %)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(40 %)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(40 %)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165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Яблоня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8х6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47202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42443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16977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214743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85897</w:t>
            </w:r>
          </w:p>
        </w:tc>
      </w:tr>
      <w:tr>
        <w:trPr>
          <w:trHeight w:val="135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Яблоня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8х5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47639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19056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17205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214743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85897</w:t>
            </w:r>
          </w:p>
        </w:tc>
      </w:tr>
      <w:tr>
        <w:trPr>
          <w:trHeight w:val="135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Яблоня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8х4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48286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19314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43850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214743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85897</w:t>
            </w:r>
          </w:p>
        </w:tc>
      </w:tr>
      <w:tr>
        <w:trPr>
          <w:trHeight w:val="135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Яблоня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52156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19457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214743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