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4937" w14:textId="13c4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31 мая 2013 года № 203. Зарегистрировано Департаментом юстиции Атырауской области 06 июня 2013 года № 2736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31 мая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года № 203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23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года № 203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65"/>
        <w:gridCol w:w="503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(базовая норма бюджетных субсидий)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(традиционная технология)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возделываемые с применением систем капельного или других современных методов орошения промышленного образца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(традиционная технология)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возделываемые с применением систем капельного орошения промышленного образца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(1 культурооборот)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упрощенного типа (1 культурооборот)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