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23b" w14:textId="bc29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6 августа 2013 года N 4-14с. Зарегистрировано Департаментом юстиции Северо-Казахстанской области 27 августа 2013 года N 2346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1 Конституционного Закона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Уалихановский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«О районном бюджете на 2013-2015 годы» от 20 декабря 2012 года № 2-9с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«Кызыл Ту» и 9 февраля 2013 года «Нұрлы Ел»)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Уалихановский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— 2 695 428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224 883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7000 тысяч тенге; поступления трансфертов — 2 435 993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2 696 218,8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35 465,1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39 261,1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-57 223,9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57 223,9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бюджетные программы каждого сельского округа на 2013-2015 годы согласно приложениям 5, 6, 7 соответственно.»;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3"/>
        <w:gridCol w:w="5057"/>
      </w:tblGrid>
      <w:tr>
        <w:trPr>
          <w:trHeight w:val="30" w:hRule="atLeast"/>
        </w:trPr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ХІV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Ю.Сагандыков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А.Нурмаганбетова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Уалихановского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1 126 826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5014"/>
        <w:gridCol w:w="28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796"/>
        <w:gridCol w:w="1796"/>
        <w:gridCol w:w="4644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4-14с от 6 августа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796"/>
        <w:gridCol w:w="1796"/>
        <w:gridCol w:w="4644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