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61162" w14:textId="c5611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помещений для проведения встреч с выборщиками кандидатов в акимы сельских 
округов на территории Уалихановского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5 июля 2013 года N 227. Зарегистрировано Департаментом юстиции Северо-Казахстанской области 19 июля 2013 года N 2327. Утратило силу постановлением акимата Уалихановского района Северо-Казахстанской области от 22 октября 2013 года N 341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Уалихановского района Северо-Казахстанской области от 22.10.2013 N 341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 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«О выборах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избрания на должность, прекращения полномочий и освобождения от должности акимов городов районного значения, сельских округов, поселков и сел Республики Казахстан, не входящих в состав сельского округа, утвержденных Указом Президента Республики Казахстан от 24 апреля 2013 года № 555 «О некоторых вопросах проведения выборов акимов городов районного значения, сельских округов, поселков и сел Республики Казахстан, не входящих в состав сельского округа», акимат Уалихановского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Уалихановской районной избирательной комиссией (по согласованию) места для размещения агитационных печатных материалов для всех кандидатов в акимы сельских округов на территории Уалихановского района Северо-Казахстанской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на договорной основе помещения для проведения встреч с выборщиками всем кандидатам в акимы сельских округов на территории Уалихановского района Северо-Казахстанской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исполняющего обязанности руководителя аппарата акима района Мендина Балтабека Адильхановича.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23 июля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Уалихановского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А. Турегельдин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Уалихановской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Г. Жәкенқызы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 05 июля 2013 года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Уалихановского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227 05 июля 2013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4653"/>
        <w:gridCol w:w="8510"/>
      </w:tblGrid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Щиты: село Кишкенеколь, улица Уалиханова, возле здания Уалихановского районного филиала Республиканского государственного предприятия «Центр обслуживания населения» по Северо-Казахстанской области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Уалихановского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227 05 июля 2013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помещений, предоставляемых на договорной основе для проведения встреч с выборщиками кандидатам в акимы сельских округов на территории Уалихановского района Северо-Казахстанской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4611"/>
        <w:gridCol w:w="8634"/>
      </w:tblGrid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для встреч с выборщиками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Кишкенеколь: читальный зал коммунального государственного учреждения «Централизованная библиотечная система» государственного учреждения «Отдел культуры, развития языков, физической культуры и спорта Уалихановского района» акимата Уалихановского района Северо-Казахстанской области, улица Гагарина, 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