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1804" w14:textId="b091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 субсидируемых приоритетных сельскохозяйственных культур по Уалихановскому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16 апреля 2013 года N 138. Зарегистрировано Департаментом юстиции Северо-Казахстанской области 15 мая 2013 года N 2289. Утратило силу постановлением акимата Уалихановского района Северо-Казахстанской области от 22 октября 2013 года N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Уалихановского района Северо-Казахстанской области от 22.10.2013 N 341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№ 221 от 4 марта 2011 года «Об утверждении Правил субсидирования из местных бюджетов на повышение урожайности и качества продукции растениеводства»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Уалихановскому району на 2013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Уалихановского района Северо-Казахстанской области Г. Жәкенқызы.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Туралинов С.Ш.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1380 от 16 апреля 2013 года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Уалихановскому району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3981"/>
        <w:gridCol w:w="3080"/>
        <w:gridCol w:w="3061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культур</w:t>
            </w:r>
          </w:p>
        </w:tc>
      </w:tr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Засушливостеп-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степная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- 3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- 30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2013 года - 26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- 27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2013 года - 31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2013 года - 5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2013 года - 3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2013 года - 27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- 30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2013 года - 20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2013 года - 30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2013 года - 28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2013 года - 28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2013 года - 22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2013 года - 30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2013 года - 28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2013 года - 20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2013 года - 28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2013 года - 31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2013 года - 20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2013 года - 24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(овес,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2013 года - 10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срок (рапс, овес)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июля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 2013 года – 10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 2013 года - 25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 2013 года -10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2013 года – 10 июля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люцерна, донник, эспарцет, козлятник, кострец,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 2013 года - 11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 2013 года - 15 июля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на зеленый корм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августа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2013 года - 15 августа 2013 года</w:t>
            </w:r>
          </w:p>
        </w:tc>
      </w:tr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Горносопочная и мелкосопоч-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2013 года - 3 июня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- 30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2013 года - 25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- 27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- 31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2013 года - 5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2013 года - 3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- 27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- 31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2013 года - 20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- 30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2013 года - 30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2013 года - 28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2013 года - 22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- 30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2013 года - 28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2013 года - 20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2013 года - 28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2013 года - 31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2013 года - 20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2013 года - 24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(овес,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2013 года - 10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срок (рапс, овес)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июля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 2013 года - 10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 2013 года - 25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 2013 года - 10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2013 года - 10 июля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люцерна, донник, эспарцет, козлятник, кострец,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мая 2013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 2013 года -11 мая 2013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 2013 года -15 июля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на зеленый корм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августа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2013 года -15 августа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августа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2013 года - 8 сентября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2013 года - 20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2013 года - 20 мая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- 5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2013 года - 5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2013 года - 12 июня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2013 года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2013 года - 12 июня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