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69b3" w14:textId="8c66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11 января 2013 года N 12. Зарегистрировано Департаментом юстиции Северо-Казахстанской области 22 февраля 2013 года N 2187. Утратило силу - постановлением акимата Уалихановского района Северо-Казахстанской области от 23 мая 2013 года N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Уалихановского района Северо-Казахстанской области от 23.05.2013 N 163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Уалихановского района Северо-Казахстанской области Махатова Е.Ш.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 С. Туралинов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А. Жумагалиев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января 2013 года N 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электронная государственная услуга) оказывается государственным учреждением «Отдел жилищно-коммунального хозяйства, пассажирского транспорта и автомобильных дорог Уалихановского района Северо-Казахстанской области» (далее – уполномоченный орган/услугодатель), а также на альтернативной основе через центр обслуживания населения (далее - Центр) или веб-портал «электронного правительства» www.e.gov.kz (далее - ПЭП), при условии наличия у Заявителя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 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 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аппаратно–программный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государственной услуги – граждане Республики Казахстан,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Центр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Центр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 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373"/>
        <w:gridCol w:w="1311"/>
        <w:gridCol w:w="1311"/>
        <w:gridCol w:w="1343"/>
        <w:gridCol w:w="1343"/>
        <w:gridCol w:w="1311"/>
        <w:gridCol w:w="1048"/>
        <w:gridCol w:w="1311"/>
        <w:gridCol w:w="10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163"/>
        <w:gridCol w:w="1399"/>
        <w:gridCol w:w="1211"/>
        <w:gridCol w:w="1247"/>
        <w:gridCol w:w="1221"/>
        <w:gridCol w:w="1673"/>
        <w:gridCol w:w="1078"/>
        <w:gridCol w:w="1247"/>
        <w:gridCol w:w="120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ЭЦП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минут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секунд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166"/>
        <w:gridCol w:w="1209"/>
        <w:gridCol w:w="1209"/>
        <w:gridCol w:w="1147"/>
        <w:gridCol w:w="1137"/>
        <w:gridCol w:w="1115"/>
        <w:gridCol w:w="1073"/>
        <w:gridCol w:w="1052"/>
        <w:gridCol w:w="1115"/>
        <w:gridCol w:w="111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8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07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190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