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1a6a" w14:textId="8341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Тимирязевского района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26 декабря 2013 года N 21/1. Зарегистрировано Департаментом юстиции Северо-Казахстанской области 20 января 2014 года N 2495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(письмо маслихата Тимирязевского района Северо-Казахстанской области от 05.01.2015 N 13.2.1.25/4).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Тимирязевского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1 576 837,4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213 759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2 128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23 414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1 337 536,2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1 585 294,9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15 025,5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20 772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5 746,5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3 340 тысяч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3 340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- 26 823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26 823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20 772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5 746,5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11797,5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1 - в редакции решения Тимирязевского районного маслихата Северо-Казахстанской области от 24.11.2014 </w:t>
      </w:r>
      <w:r>
        <w:rPr>
          <w:rFonts w:ascii="Times New Roman"/>
          <w:b w:val="false"/>
          <w:i w:val="false"/>
          <w:color w:val="000000"/>
          <w:sz w:val="28"/>
        </w:rPr>
        <w:t>N 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2014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 на имущество физических и юридических лиц, индивидуальных предпринимателей;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 на 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 и дизельное топливо, реализуемое юридическими и физическими лицами в розницу, а также используемое на собственные производственные нужды;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пошлина, кроме консульского сбора и государственных пошлин, зачисляемых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счет: продажи земли и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государственного имущества, закрепленного за государственными учреждениями, финансируемыми из бюджета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доходы районного бюджета формируются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погашения бюджетных кредитов, выданных из местного бюджета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предусмотрены бюджетные субвенции, передаваемые из областного бюджета на 2014 год в сумме 1 141 268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Установить, что в процессе исполнения районного бюджета на 2014 год не подлежат секвестру местные бюджетные программы,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в районном бюджете на 2014 год целевые трансферты из республиканского бюджета в сумме 165 937,9 тысяч тенге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8 194 тыс.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8 855 тыс.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16 374 тыс. тенге – на реализацию государственного образовательного заказа в дошкольных организациях образования по Тимирязевскому району на 2014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69 330 тыс.тенге – на реконструкцию разводящих сетей в село Хмельницкое Тимирязевского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5061,7 тыс. тенге – на выплату государственной адресной социальной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321,2 тыс.тенге -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57 802 тыс.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10 % с 1 апреля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8 в редакции решения Тимирязевского районного маслихата Северо-Казахстанской области от 18.04.2014 </w:t>
      </w:r>
      <w:r>
        <w:rPr>
          <w:rFonts w:ascii="Times New Roman"/>
          <w:b w:val="false"/>
          <w:i w:val="false"/>
          <w:color w:val="000000"/>
          <w:sz w:val="28"/>
        </w:rPr>
        <w:t>N 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2014 год бюджетные кредиты из республиканского бюджета для реализации мер социальной поддержки специалистов в сумме 20 772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на 2014 год целевые трансферты из областного бюджета в сумме 30 330,3 тысячи тенге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6 410,8 тысячи тенге – на реконструкцию разводящих сетей в село Хмельницкое Тимирязевского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3 528,5 тысячи тенге – на капитальный ремонт здания Ленинской школы в рамках Дорожной карты занятости 2020,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636 «Об утверждении Дорожной карты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6 158 тысяч тенге – на реконструкцию сетей с заменой водонапорной башни на площадке водонапорных сооружений в село Тимирязево Тимирязевского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2 233 тысяч тенге – на проведение ветеринарных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12 000 тысяч тенге – на фонд оплаты труда организациям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10 - в редакции решения Тимирязевского районного маслихата Северо-Казахстанской области от 24.11.2014 </w:t>
      </w:r>
      <w:r>
        <w:rPr>
          <w:rFonts w:ascii="Times New Roman"/>
          <w:b w:val="false"/>
          <w:i w:val="false"/>
          <w:color w:val="000000"/>
          <w:sz w:val="28"/>
        </w:rPr>
        <w:t>N 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2014 год в сумме 20,7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11 - в редакции решения Тимирязевского районного маслихата Северо-Казахстанской области от 24.11.2014 </w:t>
      </w:r>
      <w:r>
        <w:rPr>
          <w:rFonts w:ascii="Times New Roman"/>
          <w:b w:val="false"/>
          <w:i w:val="false"/>
          <w:color w:val="000000"/>
          <w:sz w:val="28"/>
        </w:rPr>
        <w:t>N 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Установить специалистам социального обеспечения, образования, культуры, спорта и ветеринарии, работающим в сельских населенных пунктах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 Действие настоящего пункта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Установить, что в расходах бюджета района на 2014-2016 годы предусмотрены бюджетные программы по каждому сельскому округу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Утвердить перечень выплат отдельным категориям нуждающихся граждан по решению местных представительных органов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Установить, что на 2014 год в составе районного бюджета предусмотрены ассигнования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Установить лимит долга местного исполнительного органа на 2014 год в сумме 5746,5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17 в редакции решения Тимирязевского районного маслихата Северо-Казахстанской области от 24.11.2014 </w:t>
      </w:r>
      <w:r>
        <w:rPr>
          <w:rFonts w:ascii="Times New Roman"/>
          <w:b w:val="false"/>
          <w:i w:val="false"/>
          <w:color w:val="000000"/>
          <w:sz w:val="28"/>
        </w:rPr>
        <w:t>N 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17-1. Предусмотреть расходы районного бюджета за счет свободных остатков бюджетных средств, сложившихся на начало финансового года, неиспользованных (недоиспользованных) сумм целевых трансфертов на развитие, выделенных из республиканского бюджета в 2013 году, разрешенных к использованию (доиспользованию) в текущем финансовом году согласно приложению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Решение дополнено пунктом 17-1 в соответствии с решением Тимирязевского районного маслихата Северо-Казахстанской области от 31.03.2014 </w:t>
      </w:r>
      <w:r>
        <w:rPr>
          <w:rFonts w:ascii="Times New Roman"/>
          <w:b w:val="false"/>
          <w:i w:val="false"/>
          <w:color w:val="000000"/>
          <w:sz w:val="28"/>
        </w:rPr>
        <w:t>N 25/3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8"/>
        <w:gridCol w:w="2962"/>
      </w:tblGrid>
      <w:tr>
        <w:trPr>
          <w:trHeight w:val="30" w:hRule="atLeast"/>
        </w:trPr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XXI сессиирайонного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  <w:bookmarkEnd w:id="1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Аллахяров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от 26 декабря 2013 года № 21/1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1 - в редакции решения Тимирязевского районного маслихата Северо-Казахстанской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N 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664"/>
        <w:gridCol w:w="664"/>
        <w:gridCol w:w="3785"/>
        <w:gridCol w:w="1801"/>
        <w:gridCol w:w="489"/>
        <w:gridCol w:w="664"/>
        <w:gridCol w:w="664"/>
        <w:gridCol w:w="1716"/>
        <w:gridCol w:w="1364"/>
      </w:tblGrid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1 576 837,4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213 759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100 516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100 516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98 118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63 590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14 096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13 031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2 128,2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1 276,2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23 414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1 337 536,2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1 337 536,2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1 337 536,2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тратор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 амма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1 585 294,9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205 052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62 429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61 664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115 528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115 528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15 854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3 066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3 066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2 896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1 046 077,9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1 045 344,9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7 281,1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918 937</w:t>
            </w:r>
          </w:p>
        </w:tc>
      </w:tr>
      <w:tr>
        <w:trPr/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тратор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 амма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10 324,4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35 565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33 060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4 939,4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16 374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18 344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55076,2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55076,2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18 590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5 838,7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3 028,1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530,9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9 235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5 198,2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943,3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100 381,3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5 871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4 682,5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1 153,5 </w:t>
            </w:r>
          </w:p>
        </w:tc>
      </w:tr>
      <w:tr>
        <w:trPr/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тратор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 рамма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3528,5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3528,5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87773,8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87466,8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приобритение, достройка общежитий для молодежи в рамках Дорожной карты занятости 2020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78 529,1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42 983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6 006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21473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15 787,1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6 656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тратор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 рамма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3 531,1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48 772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16 275,5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18432,4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4538,1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12 943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тратор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 рамма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10 537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22 628,8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5 503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5 503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5 013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5 013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6 338,1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6 338,1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5 754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5 508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4 959,4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4 959,4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4 959,4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15 025,5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5 746,5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5 746,5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5 746,5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</w:p>
        </w:tc>
      </w:tr>
      <w:tr>
        <w:trPr/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-26 823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26 823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/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тратор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 рамма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5 746,5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5746,5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5746,5</w:t>
            </w:r>
          </w:p>
        </w:tc>
      </w:tr>
      <w:tr>
        <w:trPr/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11797,5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11797,5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от 26 декабря 2013 года № 21/1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602"/>
        <w:gridCol w:w="1234"/>
        <w:gridCol w:w="465"/>
        <w:gridCol w:w="1195"/>
        <w:gridCol w:w="48"/>
        <w:gridCol w:w="4961"/>
        <w:gridCol w:w="288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1 363 229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232 687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103 116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64 776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1 124 852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1 124 852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34 419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31 446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17 546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5 660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4 660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решению маслихата от 26 декабря 2013 года № 21/1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602"/>
        <w:gridCol w:w="1234"/>
        <w:gridCol w:w="465"/>
        <w:gridCol w:w="1195"/>
        <w:gridCol w:w="48"/>
        <w:gridCol w:w="4961"/>
        <w:gridCol w:w="288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1 347 689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233 602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103 404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64 780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1 108 043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1 108 043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34 419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31 446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6 127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17 546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8 497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5 560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4 660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решению маслихата от 26 декабря 2013 года № 21/1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секвестрированию в процессе исполнения бюджета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к решению маслихата от 26 декабря 2013 года № 21/1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5 - в редакции решения Тимирязевского районного маслихата Северо-Казахстанской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N 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959"/>
        <w:gridCol w:w="959"/>
        <w:gridCol w:w="2478"/>
        <w:gridCol w:w="1842"/>
        <w:gridCol w:w="1339"/>
        <w:gridCol w:w="1339"/>
        <w:gridCol w:w="1339"/>
        <w:gridCol w:w="1339"/>
      </w:tblGrid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 група</w:t>
            </w:r>
          </w:p>
          <w:bookmarkEnd w:id="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 дение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 рамма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 с/о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с/о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с/о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с/о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141 903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7 669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115 528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6 439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115 528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4 682,5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1 153,5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94"/>
        <w:gridCol w:w="994"/>
        <w:gridCol w:w="994"/>
        <w:gridCol w:w="994"/>
        <w:gridCol w:w="994"/>
        <w:gridCol w:w="994"/>
        <w:gridCol w:w="994"/>
        <w:gridCol w:w="994"/>
        <w:gridCol w:w="1180"/>
        <w:gridCol w:w="1180"/>
        <w:gridCol w:w="995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с/о</w:t>
            </w:r>
          </w:p>
          <w:bookmarkEnd w:id="30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с/о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а/о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с/о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с/о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с/о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с/о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Акжанский с/о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Куртайский а/о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с/о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с/о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с/о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  <w:bookmarkEnd w:id="31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8 325</w:t>
            </w:r>
          </w:p>
          <w:bookmarkEnd w:id="32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  <w:bookmarkEnd w:id="33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  <w:bookmarkEnd w:id="34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38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39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40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3172,5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47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48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49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от 26 декабря 2013 года № 21/1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8"/>
        <w:gridCol w:w="4390"/>
        <w:gridCol w:w="32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141 940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112 123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112 123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с/о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8"/>
        <w:gridCol w:w="1468"/>
        <w:gridCol w:w="1468"/>
        <w:gridCol w:w="1469"/>
        <w:gridCol w:w="1744"/>
        <w:gridCol w:w="1745"/>
        <w:gridCol w:w="1470"/>
      </w:tblGrid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7 199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6 143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 к решению маслихата от 26 декабря 2013 года № 21/1</w:t>
            </w:r>
          </w:p>
          <w:bookmarkEnd w:id="5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8"/>
        <w:gridCol w:w="4390"/>
        <w:gridCol w:w="32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141 940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112 123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112 123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с/о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8"/>
        <w:gridCol w:w="1468"/>
        <w:gridCol w:w="1468"/>
        <w:gridCol w:w="1469"/>
        <w:gridCol w:w="1744"/>
        <w:gridCol w:w="1745"/>
        <w:gridCol w:w="1470"/>
      </w:tblGrid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а/о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7 199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6 143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 к решению маслихата от 26 декабря 2013 года № 21/1</w:t>
            </w:r>
          </w:p>
          <w:bookmarkEnd w:id="5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 по решениям местных представительных органов на 2013 год по программе 451-007-000 "Социальная помощь отдельным категориям нуждающихся граждан по решениям местных представительных органов"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10268"/>
        <w:gridCol w:w="1284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пострадпвшие от стихийного бедствия или пожара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и инвалиды Великой Отечественной войны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Узники концлагерей, гетто и других мест принудидельного содержания, созданных фашистами и их союзниками в период второй мировой войны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Жены (мужья), умерших инвалидов и приравненных к ним инвалидов, а также жены (мужья ) умерших участников войны, партизан, подпольщиков, граждан, награжденных медалью «За оборону Ленинграда» и знаком «Житель блокадного Ленинграда», признававшихся инвалидами в результате общего заболевания, трудового увечья и других причин (за исключением противоправных), которые не вступили в другой брак.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Военнообязанные, призывавшиеся на учебные сборы и направлявшиеся в Афганистан в период ведения боевых действий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 военнослужащих, погибших (умерших) при прохождении воинской службы в мирное время.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непосредственно подвергавшиеся политическим репрессиям на территории бывшего Союза ССР и в настоящее время являющихся гражданами Республики Казахстан.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Лица, принимавшие участие в ликвидации последствии катастрофы на ЧАЭС в 1986-87 годах,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учениях.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Многодетные матери, награжденные подвесками «Алтын Алка», «Күміс Алка», орденами «Материнская Слава» I, II степени или ранее получившие звание «Мать-Героиня»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которым назначены пенсии за особые заслуги перед РК, пенсионеры, имеющие статус персонального пенсионера областного значения, почетные граждане области, города (района).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 к решению маслихата от 26 декабря 2013 года № 21/1</w:t>
            </w:r>
          </w:p>
          <w:bookmarkEnd w:id="5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бюджетных средств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индивидуальной программой реабилитации инвалида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1293"/>
        <w:gridCol w:w="1293"/>
        <w:gridCol w:w="3856"/>
        <w:gridCol w:w="1805"/>
        <w:gridCol w:w="1806"/>
        <w:gridCol w:w="1295"/>
      </w:tblGrid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10 к решению маслихата от 26 декабря 2013 года № 21/1</w:t>
            </w:r>
          </w:p>
          <w:bookmarkEnd w:id="5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2014 года, направление сумм целевых трансфертов, выделенных из республиканского бюджета, разрешенных к использованию (доиспользованию) в текущем финансовом году и возврат целевых трансфертов республиканского и областного бюджетов, неиспользованных в 2013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10 в редакции решения Тимирязевского районного маслихата Северо-Казахстанской области от 26.06.2014 </w:t>
      </w:r>
      <w:r>
        <w:rPr>
          <w:rFonts w:ascii="Times New Roman"/>
          <w:b w:val="false"/>
          <w:i w:val="false"/>
          <w:color w:val="ff0000"/>
          <w:sz w:val="28"/>
        </w:rPr>
        <w:t>N 27/4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846"/>
        <w:gridCol w:w="3194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Катего-рия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11 797,5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11 797,5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11 797,5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11 797,5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Адми-нис- тра- тор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 рамма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11 797,5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Оргганизация водоснабжения населенных пунктов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