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a2c0" w14:textId="6a1a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местными исполнительными органами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11 января 2013 года N 5. Зарегистрировано Департаментом юстиции Северо-Казахстанской области 14 февраля 2013 года N 2177.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Северо-Казахстанской области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 К. Касенов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5</w:t>
      </w:r>
    </w:p>
    <w:bookmarkEnd w:id="1"/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государственным учреждением «Отдел образования Тимирязевского района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- справка),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с 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44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снять пенсионные накопления в накопительном пенсионном фонде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фонда указывается согласно записи в свидетельстве о праве на наследство)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несовершеннолетних (-ей, -их) детей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(ФИО несовершеннолетнего (-ей, -их))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смертью вкладчика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вкладчика)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смерти от ___________________________ года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заявителя(ей) 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646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 _____________________________________________________________________ 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обоих родителей 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(контактный телефон заявителя)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 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заявителя(ей) 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Центра.</w:t>
      </w:r>
    </w:p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5</w:t>
      </w:r>
    </w:p>
    <w:bookmarkEnd w:id="13"/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Тимирязевского района Северо-Казахстанской области»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 пункте 11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17"/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даты 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выходно-го докумен-та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 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вращает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44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 расположенного по адресу: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обеспечены жильем» (написать собственноручно)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15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 расположенного по адресу: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 сроком 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    »       год           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662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(городской) отдел образования, действующий в интересах  несовершеннолетнего 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 недвижимого имущества, расположенного по адресу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           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праве собственности несовершеннолетним детям»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5</w:t>
      </w:r>
    </w:p>
    <w:bookmarkEnd w:id="25"/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– услуга) оказывается государственным учреждением «Отдел образования Тимирязевского района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7"/>
    <w:bookmarkStart w:name="z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по опеке и попечительству на бумажном носителе), (далее – справка)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9"/>
    <w:bookmarkStart w:name="z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форма, шаблон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3541"/>
        <w:gridCol w:w="2083"/>
        <w:gridCol w:w="2083"/>
        <w:gridCol w:w="2083"/>
        <w:gridCol w:w="2083"/>
        <w:gridCol w:w="1875"/>
        <w:gridCol w:w="1875"/>
        <w:gridCol w:w="2293"/>
        <w:gridCol w:w="1668"/>
      </w:tblGrid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пароля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даты 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связи 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ра-бочих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78"/>
        <w:gridCol w:w="1473"/>
        <w:gridCol w:w="1473"/>
        <w:gridCol w:w="1684"/>
        <w:gridCol w:w="2105"/>
        <w:gridCol w:w="1895"/>
        <w:gridCol w:w="1895"/>
        <w:gridCol w:w="1895"/>
        <w:gridCol w:w="1685"/>
        <w:gridCol w:w="1896"/>
      </w:tblGrid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паролю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 ЕНИС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возврата)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571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444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1407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Уведомления, предоставляемые получателю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