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97fb" w14:textId="ded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сентября 2013 года N 128. Зарегистрировано Департаментом юстиции Северо-Казахстанской области 16 сентября 2013 года N 2358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под № 2062 от 15 января 2013 года, опубликованных в газетах от 1 февраля 2013 года «Тайынша таңы», от 1 февраля 2013 года «Тайыншинские вести)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Тайыншинского района Северо-Казахстанской области на 2013-2015 (далее бюджет района)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- 3779127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- 92554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- 2965964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- 3840706,8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- 14486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- 76970,8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 Указом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17219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66730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2797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37336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 Постановлением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93572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161254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9003 тысяч тенге - 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противопожарной сигнализации, приобретение средств пожаротушения, услуг по обработке деревянных покрытий для объектов образования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 - 824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земельно-хозяйственное устройство населенных пунктов - 4607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землеустройство, проводимое при установлении границ городов районного значения, районов в городе, поселков, сел, сельских округов - 6268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строительство и (или) приобретение жилья государственного коммунального жилищного фонда - 75438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мини-центров - 41000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ремонт и благоустройство объектов в рамках развития городов и сельских населенных пунктов по Дорожной карте занятости 2020, утвержденной постановлением Правительства Республики Казахстан от 19 июня 2013 года № 639 «Об утверждении Дорожной карты занятости 2020» - 1500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423 тысяч тенге - 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Машталяр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2013 года № 128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600"/>
        <w:gridCol w:w="896"/>
        <w:gridCol w:w="807"/>
        <w:gridCol w:w="573"/>
        <w:gridCol w:w="7"/>
        <w:gridCol w:w="5520"/>
        <w:gridCol w:w="29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3840706,8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294169,5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сентября 2013 года №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Всего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178679,5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41099,1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384"/>
        <w:gridCol w:w="2385"/>
        <w:gridCol w:w="2385"/>
        <w:gridCol w:w="2385"/>
      </w:tblGrid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 Северо-Казахстанской области"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384"/>
        <w:gridCol w:w="2385"/>
        <w:gridCol w:w="2761"/>
        <w:gridCol w:w="2386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2761"/>
        <w:gridCol w:w="2385"/>
        <w:gridCol w:w="2385"/>
        <w:gridCol w:w="2385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Рощинского сельского округа"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2958"/>
        <w:gridCol w:w="3425"/>
        <w:gridCol w:w="2959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12195,0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