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29ec4" w14:textId="7b29e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Тайыншинского района Северо-Казахстанской области от 20 декабря 2012 года N 68 "О бюджете Тайыншинского района Северо-Казахстанской области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Тайыншинского района Северо-Казахстанской области от 12 августа 2013 года N 124. Зарегистрировано Департаментом юстиции Северо-Казахстанской области 5 сентября 2013 года N 2349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 Сноска. Утратило силу решением маслихата Тайыншинского района Северо-Казахстанской области от 25.12.2013 N 152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c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106,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статьи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«О нормативных правовых актах», маслихат Тайыншинского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Тайыншинского района Северо-Казахстанской области «О бюджете Тайыншинского района Северо-Казахстанской области на 2013-2015 годы» от 20 декабря 2012 года № 68 (зарегистрировано в Реестре государственной регистрации нормативных правовых актах под № 2062 от 15 января 2013 года, опубликовано в газетах от 1 февраля 2013 года «Тайынша таңы», от 1 февраля 2013 года «Тайыншинские вести»)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«Утвердить бюджет Тайыншинского района Северо-Казахстанской области на 2013-2015 (далее - бюджет района) годы согласно приложениям 1, 2 и 3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доходы – 3729701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715000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5609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основного капитала - 92554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2916538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3791280,8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14486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15620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15350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1134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15350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-91415,8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- 91415,8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- 15579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- 1134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76970,8 тысяч тенге».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XVIII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 Тайыншинского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 Тайыншинского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«СОГЛАСОВАНО»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отдела экономики и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Тайыншинского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Северо-Казахстанской области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Ю. Красноголовый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Шарипов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Сарсембаев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12 августа 2013 года № 124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20 декабря 2012 года № 68 </w:t>
            </w:r>
          </w:p>
          <w:bookmarkEnd w:id="1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Тайыншинского района на 2013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1"/>
        <w:gridCol w:w="530"/>
        <w:gridCol w:w="1085"/>
        <w:gridCol w:w="411"/>
        <w:gridCol w:w="1051"/>
        <w:gridCol w:w="43"/>
        <w:gridCol w:w="4939"/>
        <w:gridCol w:w="1194"/>
        <w:gridCol w:w="2049"/>
        <w:gridCol w:w="19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3729701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715000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379268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379268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261960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156500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16542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77600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11318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62965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16178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10451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10451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5609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3609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3609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92554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77554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76054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2916538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2916538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2916538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  <w:tc>
          <w:tcPr>
            <w:tcW w:w="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285247,5</w:t>
            </w:r>
          </w:p>
        </w:tc>
        <w:tc>
          <w:tcPr>
            <w:tcW w:w="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12582</w:t>
            </w:r>
          </w:p>
        </w:tc>
        <w:tc>
          <w:tcPr>
            <w:tcW w:w="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12582</w:t>
            </w:r>
          </w:p>
        </w:tc>
        <w:tc>
          <w:tcPr>
            <w:tcW w:w="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68435</w:t>
            </w:r>
          </w:p>
        </w:tc>
        <w:tc>
          <w:tcPr>
            <w:tcW w:w="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61735</w:t>
            </w:r>
          </w:p>
        </w:tc>
        <w:tc>
          <w:tcPr>
            <w:tcW w:w="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</w:t>
            </w:r>
          </w:p>
        </w:tc>
        <w:tc>
          <w:tcPr>
            <w:tcW w:w="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177045</w:t>
            </w:r>
          </w:p>
        </w:tc>
        <w:tc>
          <w:tcPr>
            <w:tcW w:w="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172598,5</w:t>
            </w:r>
          </w:p>
        </w:tc>
        <w:tc>
          <w:tcPr>
            <w:tcW w:w="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4446,5</w:t>
            </w:r>
          </w:p>
        </w:tc>
        <w:tc>
          <w:tcPr>
            <w:tcW w:w="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27185,5</w:t>
            </w:r>
          </w:p>
        </w:tc>
        <w:tc>
          <w:tcPr>
            <w:tcW w:w="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18984</w:t>
            </w:r>
          </w:p>
        </w:tc>
        <w:tc>
          <w:tcPr>
            <w:tcW w:w="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</w:p>
        </w:tc>
        <w:tc>
          <w:tcPr>
            <w:tcW w:w="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5974,8</w:t>
            </w:r>
          </w:p>
        </w:tc>
        <w:tc>
          <w:tcPr>
            <w:tcW w:w="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1470,7</w:t>
            </w:r>
          </w:p>
        </w:tc>
        <w:tc>
          <w:tcPr>
            <w:tcW w:w="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11491</w:t>
            </w:r>
          </w:p>
        </w:tc>
        <w:tc>
          <w:tcPr>
            <w:tcW w:w="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11491</w:t>
            </w:r>
          </w:p>
        </w:tc>
        <w:tc>
          <w:tcPr>
            <w:tcW w:w="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7991</w:t>
            </w:r>
          </w:p>
        </w:tc>
        <w:tc>
          <w:tcPr>
            <w:tcW w:w="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  <w:tc>
          <w:tcPr>
            <w:tcW w:w="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6788</w:t>
            </w:r>
          </w:p>
        </w:tc>
        <w:tc>
          <w:tcPr>
            <w:tcW w:w="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6788</w:t>
            </w:r>
          </w:p>
        </w:tc>
        <w:tc>
          <w:tcPr>
            <w:tcW w:w="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6788</w:t>
            </w:r>
          </w:p>
        </w:tc>
        <w:tc>
          <w:tcPr>
            <w:tcW w:w="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2572029</w:t>
            </w:r>
          </w:p>
        </w:tc>
        <w:tc>
          <w:tcPr>
            <w:tcW w:w="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2570349</w:t>
            </w:r>
          </w:p>
        </w:tc>
        <w:tc>
          <w:tcPr>
            <w:tcW w:w="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14055</w:t>
            </w:r>
          </w:p>
        </w:tc>
        <w:tc>
          <w:tcPr>
            <w:tcW w:w="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2333878</w:t>
            </w:r>
          </w:p>
        </w:tc>
        <w:tc>
          <w:tcPr>
            <w:tcW w:w="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8943</w:t>
            </w:r>
          </w:p>
        </w:tc>
        <w:tc>
          <w:tcPr>
            <w:tcW w:w="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20384</w:t>
            </w:r>
          </w:p>
        </w:tc>
        <w:tc>
          <w:tcPr>
            <w:tcW w:w="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22596</w:t>
            </w:r>
          </w:p>
        </w:tc>
        <w:tc>
          <w:tcPr>
            <w:tcW w:w="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56302</w:t>
            </w:r>
          </w:p>
        </w:tc>
        <w:tc>
          <w:tcPr>
            <w:tcW w:w="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17219</w:t>
            </w:r>
          </w:p>
        </w:tc>
        <w:tc>
          <w:tcPr>
            <w:tcW w:w="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государственного образовательного заказа в дошкольных организациях образования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67180</w:t>
            </w:r>
          </w:p>
        </w:tc>
        <w:tc>
          <w:tcPr>
            <w:tcW w:w="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29423</w:t>
            </w:r>
          </w:p>
        </w:tc>
        <w:tc>
          <w:tcPr>
            <w:tcW w:w="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</w:t>
            </w:r>
          </w:p>
        </w:tc>
        <w:tc>
          <w:tcPr>
            <w:tcW w:w="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</w:t>
            </w:r>
          </w:p>
        </w:tc>
        <w:tc>
          <w:tcPr>
            <w:tcW w:w="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146151</w:t>
            </w:r>
          </w:p>
        </w:tc>
        <w:tc>
          <w:tcPr>
            <w:tcW w:w="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146151</w:t>
            </w:r>
          </w:p>
        </w:tc>
        <w:tc>
          <w:tcPr>
            <w:tcW w:w="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24250,7</w:t>
            </w:r>
          </w:p>
        </w:tc>
        <w:tc>
          <w:tcPr>
            <w:tcW w:w="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35161,3</w:t>
            </w:r>
          </w:p>
        </w:tc>
        <w:tc>
          <w:tcPr>
            <w:tcW w:w="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3219</w:t>
            </w:r>
          </w:p>
        </w:tc>
        <w:tc>
          <w:tcPr>
            <w:tcW w:w="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3882</w:t>
            </w:r>
          </w:p>
        </w:tc>
        <w:tc>
          <w:tcPr>
            <w:tcW w:w="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3456</w:t>
            </w:r>
          </w:p>
        </w:tc>
        <w:tc>
          <w:tcPr>
            <w:tcW w:w="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5909</w:t>
            </w:r>
          </w:p>
        </w:tc>
        <w:tc>
          <w:tcPr>
            <w:tcW w:w="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 инвалидов, воспитывающихся и обучающихся на дому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</w:t>
            </w:r>
          </w:p>
        </w:tc>
        <w:tc>
          <w:tcPr>
            <w:tcW w:w="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41171</w:t>
            </w:r>
          </w:p>
        </w:tc>
        <w:tc>
          <w:tcPr>
            <w:tcW w:w="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5295</w:t>
            </w:r>
          </w:p>
        </w:tc>
        <w:tc>
          <w:tcPr>
            <w:tcW w:w="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8298</w:t>
            </w:r>
          </w:p>
        </w:tc>
        <w:tc>
          <w:tcPr>
            <w:tcW w:w="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13468</w:t>
            </w:r>
          </w:p>
        </w:tc>
        <w:tc>
          <w:tcPr>
            <w:tcW w:w="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410369,6</w:t>
            </w:r>
          </w:p>
        </w:tc>
        <w:tc>
          <w:tcPr>
            <w:tcW w:w="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41099,1</w:t>
            </w:r>
          </w:p>
        </w:tc>
        <w:tc>
          <w:tcPr>
            <w:tcW w:w="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27457</w:t>
            </w:r>
          </w:p>
        </w:tc>
        <w:tc>
          <w:tcPr>
            <w:tcW w:w="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5302</w:t>
            </w:r>
          </w:p>
        </w:tc>
        <w:tc>
          <w:tcPr>
            <w:tcW w:w="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99,1</w:t>
            </w:r>
          </w:p>
        </w:tc>
        <w:tc>
          <w:tcPr>
            <w:tcW w:w="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7741</w:t>
            </w:r>
          </w:p>
        </w:tc>
        <w:tc>
          <w:tcPr>
            <w:tcW w:w="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22602,9</w:t>
            </w:r>
          </w:p>
        </w:tc>
        <w:tc>
          <w:tcPr>
            <w:tcW w:w="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Снос аварийного и ветхого жилья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16700</w:t>
            </w:r>
          </w:p>
        </w:tc>
        <w:tc>
          <w:tcPr>
            <w:tcW w:w="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</w:t>
            </w:r>
          </w:p>
        </w:tc>
        <w:tc>
          <w:tcPr>
            <w:tcW w:w="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362,9</w:t>
            </w:r>
          </w:p>
        </w:tc>
        <w:tc>
          <w:tcPr>
            <w:tcW w:w="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  <w:tc>
          <w:tcPr>
            <w:tcW w:w="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  <w:tc>
          <w:tcPr>
            <w:tcW w:w="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346667,6</w:t>
            </w:r>
          </w:p>
        </w:tc>
        <w:tc>
          <w:tcPr>
            <w:tcW w:w="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213627,9</w:t>
            </w:r>
          </w:p>
        </w:tc>
        <w:tc>
          <w:tcPr>
            <w:tcW w:w="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96173</w:t>
            </w:r>
          </w:p>
        </w:tc>
        <w:tc>
          <w:tcPr>
            <w:tcW w:w="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  <w:tc>
          <w:tcPr>
            <w:tcW w:w="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и (или) приобретение инженерно-коммуникационной инфраструктуры в рамках Дорожной карты занятости 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34786,7</w:t>
            </w:r>
          </w:p>
        </w:tc>
        <w:tc>
          <w:tcPr>
            <w:tcW w:w="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127508</w:t>
            </w:r>
          </w:p>
        </w:tc>
        <w:tc>
          <w:tcPr>
            <w:tcW w:w="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16191</w:t>
            </w:r>
          </w:p>
        </w:tc>
        <w:tc>
          <w:tcPr>
            <w:tcW w:w="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16191</w:t>
            </w:r>
          </w:p>
        </w:tc>
        <w:tc>
          <w:tcPr>
            <w:tcW w:w="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76112</w:t>
            </w:r>
          </w:p>
        </w:tc>
        <w:tc>
          <w:tcPr>
            <w:tcW w:w="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7979</w:t>
            </w:r>
          </w:p>
        </w:tc>
        <w:tc>
          <w:tcPr>
            <w:tcW w:w="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культурно-досуговой работы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15277</w:t>
            </w:r>
          </w:p>
        </w:tc>
        <w:tc>
          <w:tcPr>
            <w:tcW w:w="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47603</w:t>
            </w:r>
          </w:p>
        </w:tc>
        <w:tc>
          <w:tcPr>
            <w:tcW w:w="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</w:t>
            </w:r>
          </w:p>
        </w:tc>
        <w:tc>
          <w:tcPr>
            <w:tcW w:w="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4052</w:t>
            </w:r>
          </w:p>
        </w:tc>
        <w:tc>
          <w:tcPr>
            <w:tcW w:w="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19660</w:t>
            </w:r>
          </w:p>
        </w:tc>
        <w:tc>
          <w:tcPr>
            <w:tcW w:w="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6688</w:t>
            </w:r>
          </w:p>
        </w:tc>
        <w:tc>
          <w:tcPr>
            <w:tcW w:w="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12285</w:t>
            </w:r>
          </w:p>
        </w:tc>
        <w:tc>
          <w:tcPr>
            <w:tcW w:w="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</w:p>
        </w:tc>
        <w:tc>
          <w:tcPr>
            <w:tcW w:w="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15545</w:t>
            </w:r>
          </w:p>
        </w:tc>
        <w:tc>
          <w:tcPr>
            <w:tcW w:w="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8091</w:t>
            </w:r>
          </w:p>
        </w:tc>
        <w:tc>
          <w:tcPr>
            <w:tcW w:w="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3148</w:t>
            </w:r>
          </w:p>
        </w:tc>
        <w:tc>
          <w:tcPr>
            <w:tcW w:w="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</w:p>
        </w:tc>
        <w:tc>
          <w:tcPr>
            <w:tcW w:w="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4060</w:t>
            </w:r>
          </w:p>
        </w:tc>
        <w:tc>
          <w:tcPr>
            <w:tcW w:w="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110747</w:t>
            </w:r>
          </w:p>
        </w:tc>
        <w:tc>
          <w:tcPr>
            <w:tcW w:w="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20310</w:t>
            </w:r>
          </w:p>
        </w:tc>
        <w:tc>
          <w:tcPr>
            <w:tcW w:w="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9368</w:t>
            </w:r>
          </w:p>
        </w:tc>
        <w:tc>
          <w:tcPr>
            <w:tcW w:w="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4607</w:t>
            </w:r>
          </w:p>
        </w:tc>
        <w:tc>
          <w:tcPr>
            <w:tcW w:w="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6268</w:t>
            </w:r>
          </w:p>
        </w:tc>
        <w:tc>
          <w:tcPr>
            <w:tcW w:w="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90437</w:t>
            </w:r>
          </w:p>
        </w:tc>
        <w:tc>
          <w:tcPr>
            <w:tcW w:w="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17411</w:t>
            </w:r>
          </w:p>
        </w:tc>
        <w:tc>
          <w:tcPr>
            <w:tcW w:w="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  <w:tc>
          <w:tcPr>
            <w:tcW w:w="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</w:t>
            </w:r>
          </w:p>
        </w:tc>
        <w:tc>
          <w:tcPr>
            <w:tcW w:w="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69330</w:t>
            </w:r>
          </w:p>
        </w:tc>
        <w:tc>
          <w:tcPr>
            <w:tcW w:w="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2797</w:t>
            </w:r>
          </w:p>
        </w:tc>
        <w:tc>
          <w:tcPr>
            <w:tcW w:w="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</w:t>
            </w:r>
          </w:p>
        </w:tc>
        <w:tc>
          <w:tcPr>
            <w:tcW w:w="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</w:t>
            </w:r>
          </w:p>
        </w:tc>
        <w:tc>
          <w:tcPr>
            <w:tcW w:w="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7523</w:t>
            </w:r>
          </w:p>
        </w:tc>
        <w:tc>
          <w:tcPr>
            <w:tcW w:w="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  <w:tc>
          <w:tcPr>
            <w:tcW w:w="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21360</w:t>
            </w:r>
          </w:p>
        </w:tc>
        <w:tc>
          <w:tcPr>
            <w:tcW w:w="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12450</w:t>
            </w:r>
          </w:p>
        </w:tc>
        <w:tc>
          <w:tcPr>
            <w:tcW w:w="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12450</w:t>
            </w:r>
          </w:p>
        </w:tc>
        <w:tc>
          <w:tcPr>
            <w:tcW w:w="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8910</w:t>
            </w:r>
          </w:p>
        </w:tc>
        <w:tc>
          <w:tcPr>
            <w:tcW w:w="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</w:t>
            </w:r>
          </w:p>
        </w:tc>
        <w:tc>
          <w:tcPr>
            <w:tcW w:w="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</w:t>
            </w:r>
          </w:p>
        </w:tc>
        <w:tc>
          <w:tcPr>
            <w:tcW w:w="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62635</w:t>
            </w:r>
          </w:p>
        </w:tc>
        <w:tc>
          <w:tcPr>
            <w:tcW w:w="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28899</w:t>
            </w:r>
          </w:p>
        </w:tc>
        <w:tc>
          <w:tcPr>
            <w:tcW w:w="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28899</w:t>
            </w:r>
          </w:p>
        </w:tc>
        <w:tc>
          <w:tcPr>
            <w:tcW w:w="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10428</w:t>
            </w:r>
          </w:p>
        </w:tc>
        <w:tc>
          <w:tcPr>
            <w:tcW w:w="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10361</w:t>
            </w:r>
          </w:p>
        </w:tc>
        <w:tc>
          <w:tcPr>
            <w:tcW w:w="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  <w:tc>
          <w:tcPr>
            <w:tcW w:w="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  <w:tc>
          <w:tcPr>
            <w:tcW w:w="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7308</w:t>
            </w:r>
          </w:p>
        </w:tc>
        <w:tc>
          <w:tcPr>
            <w:tcW w:w="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7241</w:t>
            </w:r>
          </w:p>
        </w:tc>
        <w:tc>
          <w:tcPr>
            <w:tcW w:w="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29254,7</w:t>
            </w:r>
          </w:p>
        </w:tc>
        <w:tc>
          <w:tcPr>
            <w:tcW w:w="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29254,7</w:t>
            </w:r>
          </w:p>
        </w:tc>
        <w:tc>
          <w:tcPr>
            <w:tcW w:w="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27123,7</w:t>
            </w:r>
          </w:p>
        </w:tc>
        <w:tc>
          <w:tcPr>
            <w:tcW w:w="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</w:t>
            </w:r>
          </w:p>
        </w:tc>
        <w:tc>
          <w:tcPr>
            <w:tcW w:w="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14486</w:t>
            </w:r>
          </w:p>
        </w:tc>
        <w:tc>
          <w:tcPr>
            <w:tcW w:w="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15620</w:t>
            </w:r>
          </w:p>
        </w:tc>
        <w:tc>
          <w:tcPr>
            <w:tcW w:w="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15620</w:t>
            </w:r>
          </w:p>
        </w:tc>
        <w:tc>
          <w:tcPr>
            <w:tcW w:w="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15620</w:t>
            </w:r>
          </w:p>
        </w:tc>
        <w:tc>
          <w:tcPr>
            <w:tcW w:w="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15620</w:t>
            </w:r>
          </w:p>
        </w:tc>
        <w:tc>
          <w:tcPr>
            <w:tcW w:w="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9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  <w:tc>
          <w:tcPr>
            <w:tcW w:w="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</w:t>
            </w:r>
          </w:p>
        </w:tc>
        <w:tc>
          <w:tcPr>
            <w:tcW w:w="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</w:t>
            </w:r>
          </w:p>
        </w:tc>
        <w:tc>
          <w:tcPr>
            <w:tcW w:w="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</w:t>
            </w:r>
          </w:p>
        </w:tc>
        <w:tc>
          <w:tcPr>
            <w:tcW w:w="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  <w:tc>
          <w:tcPr>
            <w:tcW w:w="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15350</w:t>
            </w:r>
          </w:p>
        </w:tc>
        <w:tc>
          <w:tcPr>
            <w:tcW w:w="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15350</w:t>
            </w:r>
          </w:p>
        </w:tc>
        <w:tc>
          <w:tcPr>
            <w:tcW w:w="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15350</w:t>
            </w:r>
          </w:p>
        </w:tc>
        <w:tc>
          <w:tcPr>
            <w:tcW w:w="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12650</w:t>
            </w:r>
          </w:p>
        </w:tc>
        <w:tc>
          <w:tcPr>
            <w:tcW w:w="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12650</w:t>
            </w:r>
          </w:p>
        </w:tc>
        <w:tc>
          <w:tcPr>
            <w:tcW w:w="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  <w:tc>
          <w:tcPr>
            <w:tcW w:w="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  <w:tc>
          <w:tcPr>
            <w:tcW w:w="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  <w:tc>
          <w:tcPr>
            <w:tcW w:w="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-91415,8</w:t>
            </w:r>
          </w:p>
        </w:tc>
        <w:tc>
          <w:tcPr>
            <w:tcW w:w="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Финансирование дефицита (использование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91415,8</w:t>
            </w:r>
          </w:p>
        </w:tc>
        <w:tc>
          <w:tcPr>
            <w:tcW w:w="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15579</w:t>
            </w:r>
          </w:p>
        </w:tc>
        <w:tc>
          <w:tcPr>
            <w:tcW w:w="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15579</w:t>
            </w:r>
          </w:p>
        </w:tc>
        <w:tc>
          <w:tcPr>
            <w:tcW w:w="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15579</w:t>
            </w:r>
          </w:p>
        </w:tc>
        <w:tc>
          <w:tcPr>
            <w:tcW w:w="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  <w:tc>
          <w:tcPr>
            <w:tcW w:w="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</w:t>
            </w:r>
          </w:p>
        </w:tc>
        <w:tc>
          <w:tcPr>
            <w:tcW w:w="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</w:t>
            </w:r>
          </w:p>
        </w:tc>
        <w:tc>
          <w:tcPr>
            <w:tcW w:w="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</w:t>
            </w:r>
          </w:p>
        </w:tc>
        <w:tc>
          <w:tcPr>
            <w:tcW w:w="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  <w:tc>
          <w:tcPr>
            <w:tcW w:w="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76970,8</w:t>
            </w:r>
          </w:p>
        </w:tc>
        <w:tc>
          <w:tcPr>
            <w:tcW w:w="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76970,8</w:t>
            </w:r>
          </w:p>
        </w:tc>
        <w:tc>
          <w:tcPr>
            <w:tcW w:w="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76970,8</w:t>
            </w:r>
          </w:p>
        </w:tc>
        <w:tc>
          <w:tcPr>
            <w:tcW w:w="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12 августа 2013 года № 124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20 декабря 2012 года № 68 </w:t>
            </w:r>
          </w:p>
          <w:bookmarkEnd w:id="2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Тайыншинского района на 2014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0"/>
        <w:gridCol w:w="532"/>
        <w:gridCol w:w="795"/>
        <w:gridCol w:w="716"/>
        <w:gridCol w:w="509"/>
        <w:gridCol w:w="3128"/>
        <w:gridCol w:w="3457"/>
        <w:gridCol w:w="19"/>
        <w:gridCol w:w="2230"/>
        <w:gridCol w:w="114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3250977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739333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381680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381680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282668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170500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17700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83032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11436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63841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6639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16945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11144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11144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5609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3609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3609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67067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15350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15350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51717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50217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2438968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2438968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2438968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 тенге)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269057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61303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61303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173709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173709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21860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19073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2400830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2400830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2280991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20929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19613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56704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161561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161561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36260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21868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 инвалидов, воспитывающихся и обучающихся на дому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42053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41474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34936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26079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118956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73191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культурно-досуговой работы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49955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19816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27176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177435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90435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32426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-2171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 Дефицит (профицит)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2171,0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Финансирование дефицита (использование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профицита)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-2171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12 августа 2013 года № 124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20 декабря 2012 года № 68 </w:t>
            </w:r>
          </w:p>
          <w:bookmarkEnd w:id="3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Тайыншинского района на 2015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6"/>
        <w:gridCol w:w="450"/>
        <w:gridCol w:w="672"/>
        <w:gridCol w:w="605"/>
        <w:gridCol w:w="430"/>
        <w:gridCol w:w="2643"/>
        <w:gridCol w:w="2921"/>
        <w:gridCol w:w="2018"/>
        <w:gridCol w:w="1326"/>
        <w:gridCol w:w="55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3291015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792804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412391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412391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304174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2447321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2447321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2447321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3291015,0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274148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12425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12425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63018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63018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176333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176333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22372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19460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7944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7944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7944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2427585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2427585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12838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2304391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10239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22394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19782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57639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169179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169179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22529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36260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3690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9660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3640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21224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 инвалидов, воспитывающихся и обучающихся на дому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2296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47164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12257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44157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37312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27905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2579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5828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6845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121719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16020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16020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74343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7892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культурно-досуговой работы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14912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50774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20843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6478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14065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27677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9280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9280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18397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17466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170675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84000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84000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86675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83000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3675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32817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6764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6764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-2171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2171,0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Финансирование дефицита (использование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-2171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12 августа 2013 года № 124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20 декабря 2012 года № 68 </w:t>
            </w:r>
          </w:p>
          <w:bookmarkEnd w:id="4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Аппаратов акима района в городе, города районного значения, поселка, села, сельского округа на 2013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6"/>
        <w:gridCol w:w="1639"/>
        <w:gridCol w:w="1639"/>
        <w:gridCol w:w="4237"/>
        <w:gridCol w:w="3579"/>
      </w:tblGrid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груп-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ратор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177045,0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177045,0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172598,5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4446,5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41099,1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41099,1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27457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5302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99,1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7741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16191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16191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16191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12450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12450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поселка, села, сельского округа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12450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28899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28899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28899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61"/>
        <w:gridCol w:w="2384"/>
        <w:gridCol w:w="2385"/>
        <w:gridCol w:w="2385"/>
        <w:gridCol w:w="238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</w:tr>
      <w:tr>
        <w:trPr>
          <w:trHeight w:val="30" w:hRule="atLeast"/>
        </w:trPr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г.Тайынша Тайыншинского района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области"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Абайского сельского округа"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Алаботинского сельского округа"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Амандыкского сельского округа"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Большеизюмо-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вского сельского округа"</w:t>
            </w:r>
          </w:p>
        </w:tc>
      </w:tr>
      <w:tr>
        <w:trPr>
          <w:trHeight w:val="30" w:hRule="atLeast"/>
        </w:trPr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14144,0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8466,0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9061,0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7746,0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8016,0</w:t>
            </w:r>
          </w:p>
        </w:tc>
      </w:tr>
      <w:tr>
        <w:trPr>
          <w:trHeight w:val="30" w:hRule="atLeast"/>
        </w:trPr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14144,0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8466,0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9061,0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7746,0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8016,0</w:t>
            </w:r>
          </w:p>
        </w:tc>
      </w:tr>
      <w:tr>
        <w:trPr>
          <w:trHeight w:val="30" w:hRule="atLeast"/>
        </w:trPr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13867,0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8466,0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9061,0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7746,0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8016,0</w:t>
            </w:r>
          </w:p>
        </w:tc>
      </w:tr>
      <w:tr>
        <w:trPr>
          <w:trHeight w:val="30" w:hRule="atLeast"/>
        </w:trPr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26287,1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</w:t>
            </w:r>
          </w:p>
        </w:tc>
      </w:tr>
      <w:tr>
        <w:trPr>
          <w:trHeight w:val="30" w:hRule="atLeast"/>
        </w:trPr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26287,1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</w:t>
            </w:r>
          </w:p>
        </w:tc>
      </w:tr>
      <w:tr>
        <w:trPr>
          <w:trHeight w:val="30" w:hRule="atLeast"/>
        </w:trPr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13745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</w:p>
        </w:tc>
      </w:tr>
      <w:tr>
        <w:trPr>
          <w:trHeight w:val="30" w:hRule="atLeast"/>
        </w:trPr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4852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99,1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7591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84"/>
        <w:gridCol w:w="2384"/>
        <w:gridCol w:w="2385"/>
        <w:gridCol w:w="2761"/>
        <w:gridCol w:w="2386"/>
      </w:tblGrid>
      <w:tr>
        <w:trPr>
          <w:trHeight w:val="30" w:hRule="atLeast"/>
        </w:trPr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Донецкого сельского округа"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Драгомировс-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 сельского округа"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ГУ"Аппарат акима Зеленогайского сельского округа"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Келлеровского сельского округа"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Кировского сельского округа"</w:t>
            </w:r>
          </w:p>
        </w:tc>
      </w:tr>
      <w:tr>
        <w:trPr>
          <w:trHeight w:val="30" w:hRule="atLeast"/>
        </w:trPr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8434,0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7593,0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7760,0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11872,0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9221,0</w:t>
            </w:r>
          </w:p>
        </w:tc>
      </w:tr>
      <w:tr>
        <w:trPr>
          <w:trHeight w:val="30" w:hRule="atLeast"/>
        </w:trPr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8434,0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7593,0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7760,0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11872,0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9221,0</w:t>
            </w:r>
          </w:p>
        </w:tc>
      </w:tr>
      <w:tr>
        <w:trPr>
          <w:trHeight w:val="30" w:hRule="atLeast"/>
        </w:trPr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8134,0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7593,0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7760,0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10222,0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9221,0</w:t>
            </w:r>
          </w:p>
        </w:tc>
      </w:tr>
      <w:tr>
        <w:trPr>
          <w:trHeight w:val="30" w:hRule="atLeast"/>
        </w:trPr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</w:t>
            </w:r>
          </w:p>
        </w:tc>
      </w:tr>
      <w:tr>
        <w:trPr>
          <w:trHeight w:val="30" w:hRule="atLeast"/>
        </w:trPr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</w:t>
            </w:r>
          </w:p>
        </w:tc>
      </w:tr>
      <w:tr>
        <w:trPr>
          <w:trHeight w:val="30" w:hRule="atLeast"/>
        </w:trPr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</w:t>
            </w:r>
          </w:p>
        </w:tc>
      </w:tr>
      <w:tr>
        <w:trPr>
          <w:trHeight w:val="30" w:hRule="atLeast"/>
        </w:trPr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2594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</w:t>
            </w:r>
          </w:p>
        </w:tc>
      </w:tr>
      <w:tr>
        <w:trPr>
          <w:trHeight w:val="30" w:hRule="atLeast"/>
        </w:trPr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2594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</w:t>
            </w:r>
          </w:p>
        </w:tc>
      </w:tr>
      <w:tr>
        <w:trPr>
          <w:trHeight w:val="30" w:hRule="atLeast"/>
        </w:trPr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2594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</w:t>
            </w:r>
          </w:p>
        </w:tc>
      </w:tr>
      <w:tr>
        <w:trPr>
          <w:trHeight w:val="30" w:hRule="atLeast"/>
        </w:trPr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</w:t>
            </w:r>
          </w:p>
        </w:tc>
      </w:tr>
      <w:tr>
        <w:trPr>
          <w:trHeight w:val="30" w:hRule="atLeast"/>
        </w:trPr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</w:t>
            </w:r>
          </w:p>
        </w:tc>
      </w:tr>
      <w:tr>
        <w:trPr>
          <w:trHeight w:val="30" w:hRule="atLeast"/>
        </w:trPr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84"/>
        <w:gridCol w:w="2761"/>
        <w:gridCol w:w="2385"/>
        <w:gridCol w:w="2385"/>
        <w:gridCol w:w="2385"/>
      </w:tblGrid>
      <w:tr>
        <w:trPr>
          <w:trHeight w:val="30" w:hRule="atLeast"/>
        </w:trPr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Краснополянского сельского округа"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Летовочного сельского округа"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Мироновского сельского округа"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Рощинского сельского округа" 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Тендыкского сельского округа"</w:t>
            </w:r>
          </w:p>
        </w:tc>
      </w:tr>
      <w:tr>
        <w:trPr>
          <w:trHeight w:val="30" w:hRule="atLeast"/>
        </w:trPr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8602,0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14326,0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7311,0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8694,0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7841,0</w:t>
            </w:r>
          </w:p>
        </w:tc>
      </w:tr>
      <w:tr>
        <w:trPr>
          <w:trHeight w:val="30" w:hRule="atLeast"/>
        </w:trPr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8602,0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14326,0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7311,0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8694,0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7841,0</w:t>
            </w:r>
          </w:p>
        </w:tc>
      </w:tr>
      <w:tr>
        <w:trPr>
          <w:trHeight w:val="30" w:hRule="atLeast"/>
        </w:trPr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8602,0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14146,0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7208,5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8694,0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7841,0</w:t>
            </w:r>
          </w:p>
        </w:tc>
      </w:tr>
      <w:tr>
        <w:trPr>
          <w:trHeight w:val="30" w:hRule="atLeast"/>
        </w:trPr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102,5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</w:t>
            </w:r>
          </w:p>
        </w:tc>
      </w:tr>
      <w:tr>
        <w:trPr>
          <w:trHeight w:val="30" w:hRule="atLeast"/>
        </w:trPr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</w:t>
            </w:r>
          </w:p>
        </w:tc>
      </w:tr>
      <w:tr>
        <w:trPr>
          <w:trHeight w:val="30" w:hRule="atLeast"/>
        </w:trPr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</w:t>
            </w:r>
          </w:p>
        </w:tc>
      </w:tr>
      <w:tr>
        <w:trPr>
          <w:trHeight w:val="30" w:hRule="atLeast"/>
        </w:trPr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5780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5780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5780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58"/>
        <w:gridCol w:w="2958"/>
        <w:gridCol w:w="3425"/>
        <w:gridCol w:w="2959"/>
      </w:tblGrid>
      <w:tr>
        <w:trPr>
          <w:trHeight w:val="3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Тихоокеанского сельского округа"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ГУ" Аппарат акима Чермошнянского сельского округа"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Чкаловского сельского округа Тайыншинского района Северо-Казахстан-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области"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Яснополянского сельского округа"</w:t>
            </w:r>
          </w:p>
        </w:tc>
      </w:tr>
      <w:tr>
        <w:trPr>
          <w:trHeight w:val="3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7505,0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8982,0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13447,0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8024,0</w:t>
            </w:r>
          </w:p>
        </w:tc>
      </w:tr>
      <w:tr>
        <w:trPr>
          <w:trHeight w:val="3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7505,0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8982,0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13447,0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8024,0</w:t>
            </w:r>
          </w:p>
        </w:tc>
      </w:tr>
      <w:tr>
        <w:trPr>
          <w:trHeight w:val="3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7505,0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8865,0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11627,0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8024,0</w:t>
            </w:r>
          </w:p>
        </w:tc>
      </w:tr>
      <w:tr>
        <w:trPr>
          <w:trHeight w:val="3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</w:t>
            </w:r>
          </w:p>
        </w:tc>
      </w:tr>
      <w:tr>
        <w:trPr>
          <w:trHeight w:val="3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</w:t>
            </w:r>
          </w:p>
        </w:tc>
      </w:tr>
      <w:tr>
        <w:trPr>
          <w:trHeight w:val="3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</w:t>
            </w:r>
          </w:p>
        </w:tc>
      </w:tr>
      <w:tr>
        <w:trPr>
          <w:trHeight w:val="3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2744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2469</w:t>
            </w:r>
          </w:p>
        </w:tc>
      </w:tr>
      <w:tr>
        <w:trPr>
          <w:trHeight w:val="3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2744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2469</w:t>
            </w:r>
          </w:p>
        </w:tc>
      </w:tr>
      <w:tr>
        <w:trPr>
          <w:trHeight w:val="3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2744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2469</w:t>
            </w:r>
          </w:p>
        </w:tc>
      </w:tr>
      <w:tr>
        <w:trPr>
          <w:trHeight w:val="3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12 августа 2013 года № 124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20 декабря 2012 года № 68 </w:t>
            </w:r>
          </w:p>
          <w:bookmarkEnd w:id="5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Аппаратов акима района в городе, города районного значения, поселка, села, сельского округа на 2014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6"/>
        <w:gridCol w:w="1639"/>
        <w:gridCol w:w="1639"/>
        <w:gridCol w:w="4237"/>
        <w:gridCol w:w="3579"/>
      </w:tblGrid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173709,0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173709,0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173709,0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34936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34936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26079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2410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5447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15782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15782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15782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87000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87000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поселка, села, сельского округа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61"/>
        <w:gridCol w:w="2384"/>
        <w:gridCol w:w="2385"/>
        <w:gridCol w:w="2385"/>
        <w:gridCol w:w="238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</w:tr>
      <w:tr>
        <w:trPr>
          <w:trHeight w:val="30" w:hRule="atLeast"/>
        </w:trPr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г.Тайынша Тайыншинского района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области"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Абайского сельского округа"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Алаботинского сельского округа"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Амандыкского сельского округа"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Большеизюмовского сельского округа"</w:t>
            </w:r>
          </w:p>
        </w:tc>
      </w:tr>
      <w:tr>
        <w:trPr>
          <w:trHeight w:val="30" w:hRule="atLeast"/>
        </w:trPr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13074,0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8568,0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9205,0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7858,0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8115,0</w:t>
            </w:r>
          </w:p>
        </w:tc>
      </w:tr>
      <w:tr>
        <w:trPr>
          <w:trHeight w:val="30" w:hRule="atLeast"/>
        </w:trPr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13074,0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8568,0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9205,0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7858,0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8115,0</w:t>
            </w:r>
          </w:p>
        </w:tc>
      </w:tr>
      <w:tr>
        <w:trPr>
          <w:trHeight w:val="30" w:hRule="atLeast"/>
        </w:trPr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13074,0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8568,0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9205,0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7858,0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8115,0</w:t>
            </w:r>
          </w:p>
        </w:tc>
      </w:tr>
      <w:tr>
        <w:trPr>
          <w:trHeight w:val="30" w:hRule="atLeast"/>
        </w:trPr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20425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</w:tr>
      <w:tr>
        <w:trPr>
          <w:trHeight w:val="30" w:hRule="atLeast"/>
        </w:trPr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20425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</w:tr>
      <w:tr>
        <w:trPr>
          <w:trHeight w:val="30" w:hRule="atLeast"/>
        </w:trPr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12568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</w:tr>
      <w:tr>
        <w:trPr>
          <w:trHeight w:val="30" w:hRule="atLeast"/>
        </w:trPr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2410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5447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87000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87000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87000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84"/>
        <w:gridCol w:w="2384"/>
        <w:gridCol w:w="2385"/>
        <w:gridCol w:w="2761"/>
        <w:gridCol w:w="2386"/>
      </w:tblGrid>
      <w:tr>
        <w:trPr>
          <w:trHeight w:val="30" w:hRule="atLeast"/>
        </w:trPr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Донецкого сельского округа"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Драгомиров-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сельского округа"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ГУ"Аппарат акима Зеленогайского сельского округа"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Келлеровско-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сельского округа"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Кировского сельского округа"</w:t>
            </w:r>
          </w:p>
        </w:tc>
      </w:tr>
      <w:tr>
        <w:trPr>
          <w:trHeight w:val="30" w:hRule="atLeast"/>
        </w:trPr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7952,0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7709,0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7865,0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10162,0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9068,0</w:t>
            </w:r>
          </w:p>
        </w:tc>
      </w:tr>
      <w:tr>
        <w:trPr>
          <w:trHeight w:val="30" w:hRule="atLeast"/>
        </w:trPr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7952,0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7709,0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7865,0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10162,0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9068,0</w:t>
            </w:r>
          </w:p>
        </w:tc>
      </w:tr>
      <w:tr>
        <w:trPr>
          <w:trHeight w:val="30" w:hRule="atLeast"/>
        </w:trPr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7952,0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7709,0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7865,0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10162,0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9068,0</w:t>
            </w:r>
          </w:p>
        </w:tc>
      </w:tr>
      <w:tr>
        <w:trPr>
          <w:trHeight w:val="30" w:hRule="atLeast"/>
        </w:trPr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</w:p>
        </w:tc>
      </w:tr>
      <w:tr>
        <w:trPr>
          <w:trHeight w:val="30" w:hRule="atLeast"/>
        </w:trPr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</w:p>
        </w:tc>
      </w:tr>
      <w:tr>
        <w:trPr>
          <w:trHeight w:val="30" w:hRule="atLeast"/>
        </w:trPr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</w:p>
        </w:tc>
      </w:tr>
      <w:tr>
        <w:trPr>
          <w:trHeight w:val="30" w:hRule="atLeast"/>
        </w:trPr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2294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2467</w:t>
            </w:r>
          </w:p>
        </w:tc>
      </w:tr>
      <w:tr>
        <w:trPr>
          <w:trHeight w:val="30" w:hRule="atLeast"/>
        </w:trPr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2294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2467</w:t>
            </w:r>
          </w:p>
        </w:tc>
      </w:tr>
      <w:tr>
        <w:trPr>
          <w:trHeight w:val="30" w:hRule="atLeast"/>
        </w:trPr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2294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2467</w:t>
            </w:r>
          </w:p>
        </w:tc>
      </w:tr>
      <w:tr>
        <w:trPr>
          <w:trHeight w:val="30" w:hRule="atLeast"/>
        </w:trPr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продолжениек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84"/>
        <w:gridCol w:w="2761"/>
        <w:gridCol w:w="2385"/>
        <w:gridCol w:w="2385"/>
        <w:gridCol w:w="2385"/>
      </w:tblGrid>
      <w:tr>
        <w:trPr>
          <w:trHeight w:val="30" w:hRule="atLeast"/>
        </w:trPr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Краснополя-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нского сельского округа"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Летовочного сельского округа"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Мироновского сельского округа"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Рощинского сельского округа" 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Тендыкского сельского округа"</w:t>
            </w:r>
          </w:p>
        </w:tc>
      </w:tr>
      <w:tr>
        <w:trPr>
          <w:trHeight w:val="30" w:hRule="atLeast"/>
        </w:trPr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8721,0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15262,0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7456,0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8474,0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7959,0</w:t>
            </w:r>
          </w:p>
        </w:tc>
      </w:tr>
      <w:tr>
        <w:trPr>
          <w:trHeight w:val="30" w:hRule="atLeast"/>
        </w:trPr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8721,0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15262,0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7456,0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8474,0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7959,0</w:t>
            </w:r>
          </w:p>
        </w:tc>
      </w:tr>
      <w:tr>
        <w:trPr>
          <w:trHeight w:val="30" w:hRule="atLeast"/>
        </w:trPr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8721,0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15262,0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7456,0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8474,0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7959,0</w:t>
            </w:r>
          </w:p>
        </w:tc>
      </w:tr>
      <w:tr>
        <w:trPr>
          <w:trHeight w:val="30" w:hRule="atLeast"/>
        </w:trPr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1986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</w:t>
            </w:r>
          </w:p>
        </w:tc>
      </w:tr>
      <w:tr>
        <w:trPr>
          <w:trHeight w:val="30" w:hRule="atLeast"/>
        </w:trPr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1986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</w:t>
            </w:r>
          </w:p>
        </w:tc>
      </w:tr>
      <w:tr>
        <w:trPr>
          <w:trHeight w:val="30" w:hRule="atLeast"/>
        </w:trPr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</w:t>
            </w:r>
          </w:p>
        </w:tc>
      </w:tr>
      <w:tr>
        <w:trPr>
          <w:trHeight w:val="30" w:hRule="atLeast"/>
        </w:trPr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5780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5780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5780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58"/>
        <w:gridCol w:w="2958"/>
        <w:gridCol w:w="3425"/>
        <w:gridCol w:w="2959"/>
      </w:tblGrid>
      <w:tr>
        <w:trPr>
          <w:trHeight w:val="3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Тихоокеанского сельского округа"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ГУ" Аппарат акима Чермошнянского сельского округа"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Чкаловского сельского округа Тайыншинского района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области"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Яснополянского сельского округа"</w:t>
            </w:r>
          </w:p>
        </w:tc>
      </w:tr>
      <w:tr>
        <w:trPr>
          <w:trHeight w:val="3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7613,0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8298,0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11993,0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8357,0</w:t>
            </w:r>
          </w:p>
        </w:tc>
      </w:tr>
      <w:tr>
        <w:trPr>
          <w:trHeight w:val="3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7613,0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8298,0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11993,0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8357,0</w:t>
            </w:r>
          </w:p>
        </w:tc>
      </w:tr>
      <w:tr>
        <w:trPr>
          <w:trHeight w:val="3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7613,0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8298,0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11993,0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8357,0</w:t>
            </w:r>
          </w:p>
        </w:tc>
      </w:tr>
      <w:tr>
        <w:trPr>
          <w:trHeight w:val="3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2311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</w:t>
            </w:r>
          </w:p>
        </w:tc>
      </w:tr>
      <w:tr>
        <w:trPr>
          <w:trHeight w:val="3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2311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</w:t>
            </w:r>
          </w:p>
        </w:tc>
      </w:tr>
      <w:tr>
        <w:trPr>
          <w:trHeight w:val="3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2311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</w:t>
            </w:r>
          </w:p>
        </w:tc>
      </w:tr>
      <w:tr>
        <w:trPr>
          <w:trHeight w:val="3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2642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2323</w:t>
            </w:r>
          </w:p>
        </w:tc>
      </w:tr>
      <w:tr>
        <w:trPr>
          <w:trHeight w:val="3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2642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2323</w:t>
            </w:r>
          </w:p>
        </w:tc>
      </w:tr>
      <w:tr>
        <w:trPr>
          <w:trHeight w:val="3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2642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2323</w:t>
            </w:r>
          </w:p>
        </w:tc>
      </w:tr>
      <w:tr>
        <w:trPr>
          <w:trHeight w:val="3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12 августа 2013 года № 124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20 декабря 2012 года № 68 </w:t>
            </w:r>
          </w:p>
          <w:bookmarkEnd w:id="6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Аппаратов акима района в городе, города районного значения, поселка, села, сельского округа на 2015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6"/>
        <w:gridCol w:w="1639"/>
        <w:gridCol w:w="1639"/>
        <w:gridCol w:w="4237"/>
        <w:gridCol w:w="3579"/>
      </w:tblGrid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ратор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176333,0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176333,0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176333,0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37312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37312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27905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2579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5828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16020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16020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16020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84000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84000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поселка, села, сельского округа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61"/>
        <w:gridCol w:w="2384"/>
        <w:gridCol w:w="2385"/>
        <w:gridCol w:w="2385"/>
        <w:gridCol w:w="238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</w:tr>
      <w:tr>
        <w:trPr>
          <w:trHeight w:val="30" w:hRule="atLeast"/>
        </w:trPr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г.Тайынша Тайыншинс-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 района Северо-Ка-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захстанс-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 области"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Абайского сельского округа"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Алаботинско-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сельского округа"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Амандыкского сельского округа"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Большеизюмо-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вского сельского округа"</w:t>
            </w:r>
          </w:p>
        </w:tc>
      </w:tr>
      <w:tr>
        <w:trPr>
          <w:trHeight w:val="30" w:hRule="atLeast"/>
        </w:trPr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13245,0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8678,0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9359,0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7977,0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8221,0</w:t>
            </w:r>
          </w:p>
        </w:tc>
      </w:tr>
      <w:tr>
        <w:trPr>
          <w:trHeight w:val="30" w:hRule="atLeast"/>
        </w:trPr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13245,0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8678,0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9359,0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7977,0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8221,0</w:t>
            </w:r>
          </w:p>
        </w:tc>
      </w:tr>
      <w:tr>
        <w:trPr>
          <w:trHeight w:val="30" w:hRule="atLeast"/>
        </w:trPr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13245,0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8678,0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9359,0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7977,0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8221,0</w:t>
            </w:r>
          </w:p>
        </w:tc>
      </w:tr>
      <w:tr>
        <w:trPr>
          <w:trHeight w:val="30" w:hRule="atLeast"/>
        </w:trPr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21855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</w:tr>
      <w:tr>
        <w:trPr>
          <w:trHeight w:val="30" w:hRule="atLeast"/>
        </w:trPr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21855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</w:tr>
      <w:tr>
        <w:trPr>
          <w:trHeight w:val="30" w:hRule="atLeast"/>
        </w:trPr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13448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</w:tr>
      <w:tr>
        <w:trPr>
          <w:trHeight w:val="30" w:hRule="atLeast"/>
        </w:trPr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2579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5828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84000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84000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84000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84"/>
        <w:gridCol w:w="2384"/>
        <w:gridCol w:w="2385"/>
        <w:gridCol w:w="2761"/>
        <w:gridCol w:w="2386"/>
      </w:tblGrid>
      <w:tr>
        <w:trPr>
          <w:trHeight w:val="30" w:hRule="atLeast"/>
        </w:trPr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Донецкого сельского округа"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Драгомировско-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сельского округа"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ГУ"Аппарат акима Зеленогайского сельского округа"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Келлеровско-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сельского округа"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Кировского сельского округа"</w:t>
            </w:r>
          </w:p>
        </w:tc>
      </w:tr>
      <w:tr>
        <w:trPr>
          <w:trHeight w:val="30" w:hRule="atLeast"/>
        </w:trPr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8079,0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7833,0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7977,0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10312,0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9197,0</w:t>
            </w:r>
          </w:p>
        </w:tc>
      </w:tr>
      <w:tr>
        <w:trPr>
          <w:trHeight w:val="30" w:hRule="atLeast"/>
        </w:trPr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8079,0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7833,0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7977,0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10312,0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9197,0</w:t>
            </w:r>
          </w:p>
        </w:tc>
      </w:tr>
      <w:tr>
        <w:trPr>
          <w:trHeight w:val="30" w:hRule="atLeast"/>
        </w:trPr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8079,0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7833,0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7977,0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10312,0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9197,0</w:t>
            </w:r>
          </w:p>
        </w:tc>
      </w:tr>
      <w:tr>
        <w:trPr>
          <w:trHeight w:val="30" w:hRule="atLeast"/>
        </w:trPr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</w:t>
            </w:r>
          </w:p>
        </w:tc>
      </w:tr>
      <w:tr>
        <w:trPr>
          <w:trHeight w:val="30" w:hRule="atLeast"/>
        </w:trPr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</w:t>
            </w:r>
          </w:p>
        </w:tc>
      </w:tr>
      <w:tr>
        <w:trPr>
          <w:trHeight w:val="30" w:hRule="atLeast"/>
        </w:trPr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</w:t>
            </w:r>
          </w:p>
        </w:tc>
      </w:tr>
      <w:tr>
        <w:trPr>
          <w:trHeight w:val="30" w:hRule="atLeast"/>
        </w:trPr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2328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2501</w:t>
            </w:r>
          </w:p>
        </w:tc>
      </w:tr>
      <w:tr>
        <w:trPr>
          <w:trHeight w:val="30" w:hRule="atLeast"/>
        </w:trPr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2328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2501</w:t>
            </w:r>
          </w:p>
        </w:tc>
      </w:tr>
      <w:tr>
        <w:trPr>
          <w:trHeight w:val="30" w:hRule="atLeast"/>
        </w:trPr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2328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2501</w:t>
            </w:r>
          </w:p>
        </w:tc>
      </w:tr>
      <w:tr>
        <w:trPr>
          <w:trHeight w:val="30" w:hRule="atLeast"/>
        </w:trPr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84"/>
        <w:gridCol w:w="2761"/>
        <w:gridCol w:w="2385"/>
        <w:gridCol w:w="2385"/>
        <w:gridCol w:w="2385"/>
      </w:tblGrid>
      <w:tr>
        <w:trPr>
          <w:trHeight w:val="30" w:hRule="atLeast"/>
        </w:trPr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Краснополянского сельского округа"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Летовочного сельского округа"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Мироновского сельского округа"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Рощинского сельского округа" 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Тендыкского сельского округа"</w:t>
            </w:r>
          </w:p>
        </w:tc>
      </w:tr>
      <w:tr>
        <w:trPr>
          <w:trHeight w:val="30" w:hRule="atLeast"/>
        </w:trPr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8848,0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15499,0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7611,0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8579,0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8085,0</w:t>
            </w:r>
          </w:p>
        </w:tc>
      </w:tr>
      <w:tr>
        <w:trPr>
          <w:trHeight w:val="30" w:hRule="atLeast"/>
        </w:trPr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8848,0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15499,0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7611,0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8579,0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8085,0</w:t>
            </w:r>
          </w:p>
        </w:tc>
      </w:tr>
      <w:tr>
        <w:trPr>
          <w:trHeight w:val="30" w:hRule="atLeast"/>
        </w:trPr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8848,0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15499,0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7611,0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8579,0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8085,0</w:t>
            </w:r>
          </w:p>
        </w:tc>
      </w:tr>
      <w:tr>
        <w:trPr>
          <w:trHeight w:val="30" w:hRule="atLeast"/>
        </w:trPr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2055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</w:tr>
      <w:tr>
        <w:trPr>
          <w:trHeight w:val="30" w:hRule="atLeast"/>
        </w:trPr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2055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</w:tr>
      <w:tr>
        <w:trPr>
          <w:trHeight w:val="30" w:hRule="atLeast"/>
        </w:trPr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</w:tr>
      <w:tr>
        <w:trPr>
          <w:trHeight w:val="30" w:hRule="atLeast"/>
        </w:trPr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5848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5848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5848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23"/>
        <w:gridCol w:w="2923"/>
        <w:gridCol w:w="3530"/>
        <w:gridCol w:w="2924"/>
      </w:tblGrid>
      <w:tr>
        <w:trPr>
          <w:trHeight w:val="30" w:hRule="atLeast"/>
        </w:trPr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Тихоокеанско-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сельского округа"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ГУ" Аппарат акима Чермошнянского сельского округа"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Чкаловского сельского округа Тайыншинского района Северо-Казахстанской области"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Яснополянского сельского округа"</w:t>
            </w:r>
          </w:p>
        </w:tc>
      </w:tr>
      <w:tr>
        <w:trPr>
          <w:trHeight w:val="30" w:hRule="atLeast"/>
        </w:trPr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7729,0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8401,0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12203,0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8500,0</w:t>
            </w:r>
          </w:p>
        </w:tc>
      </w:tr>
      <w:tr>
        <w:trPr>
          <w:trHeight w:val="30" w:hRule="atLeast"/>
        </w:trPr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7729,0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8401,0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12203,0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8500,0</w:t>
            </w:r>
          </w:p>
        </w:tc>
      </w:tr>
      <w:tr>
        <w:trPr>
          <w:trHeight w:val="30" w:hRule="atLeast"/>
        </w:trPr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7729,0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8401,0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12203,0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8500,0</w:t>
            </w:r>
          </w:p>
        </w:tc>
      </w:tr>
      <w:tr>
        <w:trPr>
          <w:trHeight w:val="30" w:hRule="atLeast"/>
        </w:trPr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2473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</w:t>
            </w:r>
          </w:p>
        </w:tc>
      </w:tr>
      <w:tr>
        <w:trPr>
          <w:trHeight w:val="30" w:hRule="atLeast"/>
        </w:trPr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2473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</w:t>
            </w:r>
          </w:p>
        </w:tc>
      </w:tr>
      <w:tr>
        <w:trPr>
          <w:trHeight w:val="30" w:hRule="atLeast"/>
        </w:trPr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2473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</w:t>
            </w:r>
          </w:p>
        </w:tc>
      </w:tr>
      <w:tr>
        <w:trPr>
          <w:trHeight w:val="30" w:hRule="atLeast"/>
        </w:trPr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2357</w:t>
            </w:r>
          </w:p>
        </w:tc>
      </w:tr>
      <w:tr>
        <w:trPr>
          <w:trHeight w:val="30" w:hRule="atLeast"/>
        </w:trPr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2357</w:t>
            </w:r>
          </w:p>
        </w:tc>
      </w:tr>
      <w:tr>
        <w:trPr>
          <w:trHeight w:val="30" w:hRule="atLeast"/>
        </w:trPr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2357</w:t>
            </w:r>
          </w:p>
        </w:tc>
      </w:tr>
      <w:tr>
        <w:trPr>
          <w:trHeight w:val="30" w:hRule="atLeast"/>
        </w:trPr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