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3437" w14:textId="17b3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Кызыласкеровского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ноября 2013 года N 22/7. Зарегистрировано Департаментом юстиции Северо-Казахстанской области 8 января 2014 года N 2474.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Кызыласкерского сельского округа Мамлютского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Кызыласкерского сельского округа Мамлютского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Кошанов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Нурмуканова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Курумбаев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 2013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22/7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Кызыласкерского сельского округа Мамлютского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Кызыласкерского сельского округа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Кызыласкерского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Кызыласкерского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Кызыласкерского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Кызыласкерского сельского округа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Кызыласкерского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Кызыласкерского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Кызыласкерского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Кызыласкерского сельского округа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Кызыласкерского сельского округа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Кызыласкерского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Кызыласкерского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22/7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Кызыласкерского сельского округа Мамлютского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Мамлютского района Северо-Казахстанской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18/8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Кызыласкерского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Кызыласкер Кызыласкерского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Раздольное Кызыласкерского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Кызыласкерского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