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e15b" w14:textId="f3fe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Андреевского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22/3. Зарегистрировано Департаментом юстиции Северо-Казахстанской области 8 января 2014 года N 2467.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на казахском языке вносится изменение, заголовок на русском языке не меняется решением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000000"/>
          <w:sz w:val="28"/>
        </w:rPr>
        <w:t>№ 20/13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Андреевского сельского округа Мамлютского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Андреевского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Андреевского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Андреевского сельского округа Мамлютского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Андреевского сельского округа Мамлютского района Северо-Казахстанской области.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Андреевского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Андреевского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Андреевского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Андреевского сельского округа Мамлютского района Северо-Казахстанской области.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Андреевского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Андреевского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Андреевского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Андреевского сельского округа Мамлютского района Северо-Казахстанской области или уполномоченным им лицом.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Андреевского сельского округа Мамлютского района Северо-Казахстанской области или уполномоченное им лицо.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Андреевского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Андреевского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Андреевского сельского округа Мамлютского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Андреевского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Андреевка Андреевского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Владимировка Андреевского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Бостандык Андреевского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