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02db" w14:textId="d640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Мамлютского района 
Северо-Казахстанской области от 16 августа 2012 года № 324 "Об утверждении регламентов оказания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25 января 2013 года N 16. Зарегистрировано Департаментом юстиции Северо-Казахстанской области 6 марта 2013 года N 2208.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Утратило силу постановлением акимата Мамлютского района Северо-Казахстанской области от 21 мая 2013 года N 153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«Об утверждении регламентов оказания государственных услуг» от 16 августа 2012 года № 324 (зарегистрировано в Реестре государственной регистрации нормативных правовых актов № 1853 от 14 сентября 2012 года, опубликовано в районных газетах от 28 сентября 2012 года «Солтустік жұлдызы» № 37, от 28 сентября 2012 года «Знамя труда» №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 К. 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января 2013 года N 16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N 324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Мамлютского района Северо-Казахстанской области».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Мамлютского района Северо-Казахстанской области» (далее - уполномоченный орган), а также через отдел по Мамлютскому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www.ads.gov.kz,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5"/>
        <w:gridCol w:w="4206"/>
        <w:gridCol w:w="2399"/>
        <w:gridCol w:w="1810"/>
      </w:tblGrid>
      <w:tr>
        <w:trPr>
          <w:trHeight w:val="6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 2-15-64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228"/>
        <w:gridCol w:w="4107"/>
        <w:gridCol w:w="2514"/>
        <w:gridCol w:w="181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11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2-27-49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