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8218" w14:textId="d9a8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Александровского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21-18. Зарегистрировано Департаментом юстиции Северо-Казахстанской области 28 января 2014 года N 2534. Утратило силу решением маслихата района Магжана Жумабаева Северо-Казахстанской области от 18 февраля 2020 года № 36-3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Александровского сельского округа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Александровского сельского округа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21-18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Александровского сельского округа района Магжана Жумабаева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3"/>
        <w:gridCol w:w="7587"/>
      </w:tblGrid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Александровского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Александровка района Магжана Жумабаева Северо-Казахстанской области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Алуа района Магжана Жумабаева Северо-Казахстанской области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Александровского сельского округа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Александровского сельского округа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Александровского сельского округа района Магжана Жумабаева Северо-Казахстанской области.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Александровского сельского округа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Александровского сельского округа района Магжана Жумабаева Северо-Казахстанской области.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Александровского сельского округа района Магжана Жумабаева Северо-Казахстанской области организуется акимом Александровского сельского округа района Магжана Жумабаева Северо-Казахстанской области.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Александровского сельского округа района Магжана Жумабаева Северо-Казахстанской области, имеющих право в нем участвовать.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Александровского сельского округа района Магжана Жумабаева Северо-Казахстанской области или уполномоченным им лицом.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Александровского сельского округа района Магжана Жумабаева Северо-Казахстанской области или уполномоченное им лицо.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Александровского сельского округа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Александровского сельского округа района Магжана Жумабаева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