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587c" w14:textId="0bd5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Тамановского сельского округа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декабря 2013 года N 21-33. Зарегистрировано Департаментом юстиции Северо-Казахстанской области 28 января 2014 года N 2528. Утратил силу решением маслихата района Магжана Жумабаева Северо-Казахстанской области от 14 февраля 2022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Магжана Жумабаева Северо-Казахстанской области от 14.02.2022 года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Тамановского сельского округа района Магжана Жумабаева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Тамановского сельского округа района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 Жумабаева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Чернышов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Абильмажинов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21-33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Тамановского сельского округа района Магжана Жумабаева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Тамановского сельского округа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Таманское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Майбалык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Пулеметовка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Сейфолла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21-33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Тамановского сельского округа района Магжана Жумабаева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Тамановского сельского округа района Магжана Жумабаева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Тамановского сельского округа района Магжана Жумабаева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Тамановского сельского округа района Магжана Жумабаева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Тамановского сельского округа района Магжана Жумабаева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Магжана Жумабаева Северо-Казахстанской области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"Вести", "Мағжан жұлдызы"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Тамановского сельского округа района Магжана Жумабаева Северо-Казахстанской области организуется акимом Тамановского сельского округа района Магжана Жумабаева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Тамановского сельского округа района Магжана Жумабаева Северо-Казахстанской области,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Тамановского сельского округа района Магжана Жумабаева Северо-Казахстанской области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Тамановского сельского округа района Магжана Жумабаева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Тамановского сельского округа района Магжана Жумабаева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Магжана Жумабаева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Тамановского сельского округа района Магжана Жумабаева Северо-Казахстанской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