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1f0" w14:textId="cb69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21-20. Зарегистрировано Департаментом юстиции Северо-Казахстанской области 28 января 2014 года N 2520.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Возвышенского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Возвышенского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Возвышенского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Алуа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Изобильное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Малая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Возвышенского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Возвышенского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Возвышенского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Возвышенского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Возвышенского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Возвышенского сельского округа района Магжана Жумабаева Северо-Казахстанской области организуется акимом Возвышенского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Возвышенского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Возвышенского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Возвышенского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Возвышенского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Возвышенского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