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2936" w14:textId="52b2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21-4. Зарегистрировано Департаментом юстиции Северо-Казахстанской области 24 января 2014 года N 2516. Утратило силу решением маслихата района Магжана Жумабаева Северо-Казахстанской области от 15 февраля 2019 года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на территории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района Магжана Жумабаева Северо-Казахстанской области от 23 декабря 2013 года № 21-4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(гражданам), проживающим на территории района Магжана Жумабаева Северо-Казахстанской области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назначения жилищной помощи малообеспеченным семьям (гражданам), проживающим на территории района Магжана Жумабаева Северо-Казахстанской области.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коммунальное государственное учреждение "Отдел занятости и социальных программ района Магжана Жумабаева Северо-Казахстанской области;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маслихата района Магжана Жумабаева Северо-Казахстанской области от 02.06.2017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на территории района Магжана Жумабаева Северо-Казахстанской области на оплату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жилища.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оказания жилищной помощи малообеспеченным семьям (гражданам), проживающим на территории района Магжана Жумабаева Северо-Казахстанской области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Доля предельно-допустимых расходов малообеспеченной семьи (гражданина) в районе Магжана Жумабаева устанавливается к совокупному доходу малообеспеченной семьи (гражданина) в размере 10 процентов.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Малообеспеченные семьи (граждане),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безработных, не зарегистрированных в службе занятости в качестве безработных, отказавшихся без уважительных причин от предложенной работы, в том числе на социальные рабочие места и общественные работы, от профобучения и переобучения, повышения квалификации, за исключением инвалидов всех групп и граждан, находящихся на стационарном лечении более одного месяца, учащихся, студентов, слушателей, курсантов и магистрантов учебных заведений дневной формы обучения, а также лиц, осуществляющих уход за инвалидами первой и второй группы, детьми-инвалидами до 18 лет, лицами старше восьмидесяти лет и детей до 7 лет.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восстанавливается семье безработного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семья (гражданин) (далее – заявитель) представляет документы согласно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через некоммерческое акционерное общество "Государственная корпорация "Правительство для граждан".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района Магжана Жумабаева Северо-Казахстанской области от 02.06.2017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назначается на текущий квартал. Документы для назначения помощи принимаются до 25 числа последнего месяца текущего квартала. Повторное обращение заявителей за жилищной помощью аналогично первоначальной процедуре оформления.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документов. уполномоченный орган в течение десяти календарных дней с момента сдачи документов выносит решение о назначении или отказе в жилищной помощи, о чем письменно извещает заявителя.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Тарифы и нормы потребления коммунальных услуг предоставляют поставщики услуг.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доли предельно-допустимого уровня расходов малообеспеченной семьи (гражданина) в месяц на потребление коммунальных услуг и услуг связи в части увеличения абонентской платы за телефон, подключенный к сети телекоммуникаций, к совокупному доходу малообеспеченной семьи (гражданина), производится перерасчет ранее назначенной помощи. Излишне выплаченные суммы подлежат возврату в добровольном порядке, а в случае отказа – в судебном порядке.</w:t>
      </w:r>
    </w:p>
    <w:bookmarkEnd w:id="23"/>
    <w:bookmarkStart w:name="z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жилищно–коммунального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5"/>
    <w:bookmarkStart w:name="z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коммунальным государственным учреждением "Отдел занятости и социальных программ района Магжана Жумабаева Северо-Казахстанской области" через банки второго уровня путем перечисления начисленных сумм на лицевые счета заявителей.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маслихата района Магжана Жумабаева Северо-Казахстанской области от 02.06.2017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