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9573e" w14:textId="f9957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района Магжана Жумабаева Северо-Казахстанской области от 20 декабря 2012 года N 8-1 "О бюджете района Магжана Жумабаева Северо-Казахстанской области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29 марта 2013 года N 10-3. Зарегистрировано Департаментом юстиции Северо-Казахстанской области 17 апреля 2013 года N 2237. Утратило силу (письмо маслихата района Магжана Жумабаева Северо-Казахстанской области от 16 января 2014 года N 10.2.1-15/7)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 Утратило силу (письмо маслихата района Магжана Жумабаева Северо-Казахстанской области от 16 января 2014 года N 10.2.1-15/7)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«О местном государственном управлении и самоуправлении в Республике Казахстан» от 23 января 2001 года, маслихат района Магжана Жумабаева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следующие изменения и дополнения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«О бюджете района Магжана Жумабаева Северо-Казахстанской области на 2013-2015 годы» от 20 декабря 2012 года № 8-1 (зарегистрировано в Реестре государственной регистрации нормативных правовых актов за № 2059, опубликовано 18 января 2013 года в районных газетах «Вести», «Мағжан Жұлдызы» №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бюджет района Магжана Жумабаева Северо-Казахстанской области на 2013-2015 годы согласно приложениям 1, 2 и 3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3 258 972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365 387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2 875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2 300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2 888 410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3 294 155,4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6 653,1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7 995,1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1 342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(-41 836,5)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41 836,5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7 789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1 342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35 389,5»;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 подпункты 9) и 13);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«1). Предусмотреть расходы бюджета района за счет свободных остатков бюджетных средств района, сложившихся на начало финансового года и возврата целевых трансфертов республиканского и областного бюджетов, неиспользованных в 2012 году, согласно приложению 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указанное решение дополнить приложением 8,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района Магжана Жумабаева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               К. Баймуратов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Магжана Жумабаева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              Т. Абильмажинов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финансов района Магжана Жумабаева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области»               Омарова М.И.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маслихата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29 марта 2013 года № 10-3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маслихата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декабря 2012 года № 8-1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Магжана Жумабаева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773"/>
        <w:gridCol w:w="1213"/>
        <w:gridCol w:w="8013"/>
        <w:gridCol w:w="2253"/>
      </w:tblGrid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3 258 972</w:t>
            </w:r>
          </w:p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365 387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198 668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198 668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138 755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64 100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14 345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39 310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21 000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25 173</w:t>
            </w:r>
          </w:p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2 984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16 214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5 975</w:t>
            </w:r>
          </w:p>
        </w:tc>
      </w:tr>
      <w:tr>
        <w:trPr>
          <w:trHeight w:val="8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2 791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2 791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2 875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1 005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1 005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2 888 410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2 888 410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2 888 410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893"/>
        <w:gridCol w:w="1053"/>
        <w:gridCol w:w="7993"/>
        <w:gridCol w:w="2513"/>
      </w:tblGrid>
      <w:tr>
        <w:trPr>
          <w:trHeight w:val="3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1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3 294 155,4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305 489,7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11 842,0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11 560,0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53 568,0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(города областного значения)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51 567,0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2 001,0</w:t>
            </w:r>
          </w:p>
        </w:tc>
      </w:tr>
      <w:tr>
        <w:trPr>
          <w:trHeight w:val="4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218 760,7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аула(села), аульного (сельского) округа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215 936,1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2 824,6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21 319,0</w:t>
            </w:r>
          </w:p>
        </w:tc>
      </w:tr>
      <w:tr>
        <w:trPr>
          <w:trHeight w:val="7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19 725,0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346,9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325,0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272,1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8 667,0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8 667,0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7 667,0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7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4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3 104,0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3 104,0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3 104,0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2 021 113,0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2 880,0</w:t>
            </w:r>
          </w:p>
        </w:tc>
      </w:tr>
      <w:tr>
        <w:trPr>
          <w:trHeight w:val="4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бесплатного подвоза учащихся до школы и обратно в аульной (сельской) местности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2 880,0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2 014 733,0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8 984,9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1 768 097,0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6 182,0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12 357,0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27 905,0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61 158,0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76,1</w:t>
            </w:r>
          </w:p>
        </w:tc>
      </w:tr>
      <w:tr>
        <w:trPr>
          <w:trHeight w:val="7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15 470,0</w:t>
            </w:r>
          </w:p>
        </w:tc>
      </w:tr>
      <w:tr>
        <w:trPr>
          <w:trHeight w:val="4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оборудованием, программным обеспечением детей-инвалидов, обучающихся на дому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4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93 862,0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подведомственных государственных учреждений и организаций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20 291,0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3 500,0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3 500,0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133 768,0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133 768,0</w:t>
            </w:r>
          </w:p>
        </w:tc>
      </w:tr>
      <w:tr>
        <w:trPr>
          <w:trHeight w:val="5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22 031,1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22 305,0</w:t>
            </w:r>
          </w:p>
        </w:tc>
      </w:tr>
      <w:tr>
        <w:trPr>
          <w:trHeight w:val="7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3 327,0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9 695,0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5 107,0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676,0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39 913,0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23 500,0</w:t>
            </w:r>
          </w:p>
        </w:tc>
      </w:tr>
      <w:tr>
        <w:trPr>
          <w:trHeight w:val="7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6 329,2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260,7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521 959,6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24 868,0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16 108,0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3 800,0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1 060,0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3 900,0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496 191,6</w:t>
            </w:r>
          </w:p>
        </w:tc>
      </w:tr>
      <w:tr>
        <w:trPr>
          <w:trHeight w:val="4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494 006,3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(или)приобретение служебного жилища и развитие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685,3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129 153,8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24 788,9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24 788,9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культуры, развития языков, физической культуры и спорта района (города областного значения)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75 318,8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8 447,3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16 109,0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47 175,0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1 176,0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121,7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подведомственных государственных учреждений и организаций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2 289,8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21 328,1</w:t>
            </w:r>
          </w:p>
        </w:tc>
      </w:tr>
      <w:tr>
        <w:trPr>
          <w:trHeight w:val="7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8 464,3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105,1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216,7</w:t>
            </w:r>
          </w:p>
        </w:tc>
      </w:tr>
      <w:tr>
        <w:trPr>
          <w:trHeight w:val="4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12 342,0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культуры, развития языков, физической культуры и спорта района (города областного значения)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6 718,0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2 142,0</w:t>
            </w:r>
          </w:p>
        </w:tc>
      </w:tr>
      <w:tr>
        <w:trPr>
          <w:trHeight w:val="4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4 576,0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71 718,0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57 873,0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15 114,9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76,1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39 064,0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3 018,0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13 845,0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9 700,9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44,0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3 986,0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114,1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8 715,0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8 715,0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6 798,3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1 916,7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35 533,7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11 533,7</w:t>
            </w:r>
          </w:p>
        </w:tc>
      </w:tr>
      <w:tr>
        <w:trPr>
          <w:trHeight w:val="5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11 533,7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24 000,0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24 000,0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38 638,4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20 960,0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20 960,0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6 825,0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6 517,7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307,3</w:t>
            </w:r>
          </w:p>
        </w:tc>
      </w:tr>
      <w:tr>
        <w:trPr>
          <w:trHeight w:val="5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7 153,4</w:t>
            </w:r>
          </w:p>
        </w:tc>
      </w:tr>
      <w:tr>
        <w:trPr>
          <w:trHeight w:val="5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6 916,7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236,7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3 700,0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16 295,2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16 295,2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2 645,2</w:t>
            </w:r>
          </w:p>
        </w:tc>
      </w:tr>
      <w:tr>
        <w:trPr>
          <w:trHeight w:val="7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13 650,0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6 653,1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7 995,1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7 995,1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7 995,1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7 995,1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1 342,0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1 342,0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1 342,0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1 342,0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Дефицит (Профицит) бюджета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-41 836,5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6) Финансирование дефицита (использование профицита) бюджета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41 836,5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7 789,0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7 789,0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7 789,0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7 789,0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1 342,0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1 342,0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1 342,0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1 342,0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35 389,5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маслихата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29 марта 2013 года № 10-3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маслихата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декабря 2012 года № 8-1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2"/>
        <w:gridCol w:w="833"/>
        <w:gridCol w:w="993"/>
        <w:gridCol w:w="7070"/>
        <w:gridCol w:w="3352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3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</w:p>
        </w:tc>
      </w:tr>
      <w:tr>
        <w:trPr>
          <w:trHeight w:val="25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303791,3</w:t>
            </w:r>
          </w:p>
        </w:tc>
      </w:tr>
      <w:tr>
        <w:trPr>
          <w:trHeight w:val="27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218760,7</w:t>
            </w:r>
          </w:p>
        </w:tc>
      </w:tr>
      <w:tr>
        <w:trPr>
          <w:trHeight w:val="48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218760,7</w:t>
            </w:r>
          </w:p>
        </w:tc>
      </w:tr>
      <w:tr>
        <w:trPr>
          <w:trHeight w:val="49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аула(села), аульного (сельского) округа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215936,1</w:t>
            </w:r>
          </w:p>
        </w:tc>
      </w:tr>
      <w:tr>
        <w:trPr>
          <w:trHeight w:val="25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2824,6</w:t>
            </w:r>
          </w:p>
        </w:tc>
      </w:tr>
      <w:tr>
        <w:trPr>
          <w:trHeight w:val="24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2880,0</w:t>
            </w:r>
          </w:p>
        </w:tc>
      </w:tr>
      <w:tr>
        <w:trPr>
          <w:trHeight w:val="51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аула(села), аульного (сельского) округа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2880,0</w:t>
            </w:r>
          </w:p>
        </w:tc>
      </w:tr>
      <w:tr>
        <w:trPr>
          <w:trHeight w:val="30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аульной (сельской) местности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2880,0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24868,0</w:t>
            </w:r>
          </w:p>
        </w:tc>
      </w:tr>
      <w:tr>
        <w:trPr>
          <w:trHeight w:val="49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24868,0</w:t>
            </w:r>
          </w:p>
        </w:tc>
      </w:tr>
      <w:tr>
        <w:trPr>
          <w:trHeight w:val="25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16108,0</w:t>
            </w:r>
          </w:p>
        </w:tc>
      </w:tr>
      <w:tr>
        <w:trPr>
          <w:trHeight w:val="25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3800,0</w:t>
            </w:r>
          </w:p>
        </w:tc>
      </w:tr>
      <w:tr>
        <w:trPr>
          <w:trHeight w:val="24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1060,0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3900,0</w:t>
            </w:r>
          </w:p>
        </w:tc>
      </w:tr>
      <w:tr>
        <w:trPr>
          <w:trHeight w:val="24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24788,9</w:t>
            </w:r>
          </w:p>
        </w:tc>
      </w:tr>
      <w:tr>
        <w:trPr>
          <w:trHeight w:val="48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24788,9</w:t>
            </w:r>
          </w:p>
        </w:tc>
      </w:tr>
      <w:tr>
        <w:trPr>
          <w:trHeight w:val="24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24788,9</w:t>
            </w:r>
          </w:p>
        </w:tc>
      </w:tr>
      <w:tr>
        <w:trPr>
          <w:trHeight w:val="24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11533,7</w:t>
            </w:r>
          </w:p>
        </w:tc>
      </w:tr>
      <w:tr>
        <w:trPr>
          <w:trHeight w:val="48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11533,7</w:t>
            </w:r>
          </w:p>
        </w:tc>
      </w:tr>
      <w:tr>
        <w:trPr>
          <w:trHeight w:val="5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аульных(сельских) округах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11533,7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20960,0</w:t>
            </w:r>
          </w:p>
        </w:tc>
      </w:tr>
      <w:tr>
        <w:trPr>
          <w:trHeight w:val="48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20960,0</w:t>
            </w:r>
          </w:p>
        </w:tc>
      </w:tr>
      <w:tr>
        <w:trPr>
          <w:trHeight w:val="48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53"/>
        <w:gridCol w:w="2933"/>
        <w:gridCol w:w="2533"/>
        <w:gridCol w:w="2653"/>
        <w:gridCol w:w="2373"/>
      </w:tblGrid>
      <w:tr>
        <w:trPr>
          <w:trHeight w:val="255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Авангардский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Бастомарский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Возвышенский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Гавринский</w:t>
            </w:r>
          </w:p>
        </w:tc>
      </w:tr>
      <w:tr>
        <w:trPr>
          <w:trHeight w:val="24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8398,0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8643,0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9577,0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18540,5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9874,0</w:t>
            </w:r>
          </w:p>
        </w:tc>
      </w:tr>
      <w:tr>
        <w:trPr>
          <w:trHeight w:val="27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7748,0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7993,0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8777,0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10845,6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9074,0</w:t>
            </w:r>
          </w:p>
        </w:tc>
      </w:tr>
      <w:tr>
        <w:trPr>
          <w:trHeight w:val="48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7748,0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7993,0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8777,0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10845,6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9074,0</w:t>
            </w:r>
          </w:p>
        </w:tc>
      </w:tr>
      <w:tr>
        <w:trPr>
          <w:trHeight w:val="495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7688,0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7843,0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8729,0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10845,6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9074,0</w:t>
            </w:r>
          </w:p>
        </w:tc>
      </w:tr>
      <w:tr>
        <w:trPr>
          <w:trHeight w:val="255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48,0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1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1658,0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95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1658,0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1108,0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4530,9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8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4530,9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4530,9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8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25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1506,0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48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1506,0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48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1506,0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3"/>
        <w:gridCol w:w="3173"/>
        <w:gridCol w:w="2513"/>
        <w:gridCol w:w="2433"/>
        <w:gridCol w:w="2253"/>
      </w:tblGrid>
      <w:tr>
        <w:trPr>
          <w:trHeight w:val="255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Золотонив-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Карагандинский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Карагугин-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Конюховский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Лебяжинский</w:t>
            </w:r>
          </w:p>
        </w:tc>
      </w:tr>
      <w:tr>
        <w:trPr>
          <w:trHeight w:val="24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7692,0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8343,0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9655,0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10442,0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8329,0</w:t>
            </w:r>
          </w:p>
        </w:tc>
      </w:tr>
      <w:tr>
        <w:trPr>
          <w:trHeight w:val="27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6892,0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7693,0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8005,0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9032,0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7529,0</w:t>
            </w:r>
          </w:p>
        </w:tc>
      </w:tr>
      <w:tr>
        <w:trPr>
          <w:trHeight w:val="48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6892,0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7693,0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8005,0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9032,0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7529,0</w:t>
            </w:r>
          </w:p>
        </w:tc>
      </w:tr>
      <w:tr>
        <w:trPr>
          <w:trHeight w:val="495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6872,0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7663,0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8005,0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9017,0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7492,0</w:t>
            </w:r>
          </w:p>
        </w:tc>
      </w:tr>
      <w:tr>
        <w:trPr>
          <w:trHeight w:val="255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37,0</w:t>
            </w:r>
          </w:p>
        </w:tc>
      </w:tr>
      <w:tr>
        <w:trPr>
          <w:trHeight w:val="24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610,0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1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610,0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610,0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95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8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8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25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48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48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33"/>
        <w:gridCol w:w="2513"/>
        <w:gridCol w:w="3053"/>
        <w:gridCol w:w="2413"/>
        <w:gridCol w:w="2293"/>
      </w:tblGrid>
      <w:tr>
        <w:trPr>
          <w:trHeight w:val="255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Молодежный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Молодогвардей-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Надеждин-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Октябрьский</w:t>
            </w:r>
          </w:p>
        </w:tc>
      </w:tr>
      <w:tr>
        <w:trPr>
          <w:trHeight w:val="24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9100,0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15323,0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9718,0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9586,0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9822,0</w:t>
            </w:r>
          </w:p>
        </w:tc>
      </w:tr>
      <w:tr>
        <w:trPr>
          <w:trHeight w:val="27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8168,0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8533,0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8918,0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8286,0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8402,0</w:t>
            </w:r>
          </w:p>
        </w:tc>
      </w:tr>
      <w:tr>
        <w:trPr>
          <w:trHeight w:val="48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8168,0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8533,0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8918,0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8286,0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8402,0</w:t>
            </w:r>
          </w:p>
        </w:tc>
      </w:tr>
      <w:tr>
        <w:trPr>
          <w:trHeight w:val="495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8018,0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8510,0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8847,0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8286,0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8372,0</w:t>
            </w:r>
          </w:p>
        </w:tc>
      </w:tr>
      <w:tr>
        <w:trPr>
          <w:trHeight w:val="255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23,0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71,0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</w:tr>
      <w:tr>
        <w:trPr>
          <w:trHeight w:val="24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440,0</w:t>
            </w:r>
          </w:p>
        </w:tc>
      </w:tr>
      <w:tr>
        <w:trPr>
          <w:trHeight w:val="51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440,0</w:t>
            </w:r>
          </w:p>
        </w:tc>
      </w:tr>
      <w:tr>
        <w:trPr>
          <w:trHeight w:val="30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440,0</w:t>
            </w:r>
          </w:p>
        </w:tc>
      </w:tr>
      <w:tr>
        <w:trPr>
          <w:trHeight w:val="225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95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282,0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5990,0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</w:p>
        </w:tc>
      </w:tr>
      <w:tr>
        <w:trPr>
          <w:trHeight w:val="48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282,0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5990,0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</w:p>
        </w:tc>
      </w:tr>
      <w:tr>
        <w:trPr>
          <w:trHeight w:val="24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282,0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5990,0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</w:p>
        </w:tc>
      </w:tr>
      <w:tr>
        <w:trPr>
          <w:trHeight w:val="24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8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25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48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48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3"/>
        <w:gridCol w:w="3053"/>
        <w:gridCol w:w="2533"/>
        <w:gridCol w:w="1853"/>
        <w:gridCol w:w="2413"/>
      </w:tblGrid>
      <w:tr>
        <w:trPr>
          <w:trHeight w:val="255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Писаревский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Полудинский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Пролетарский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Советский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Тамановский</w:t>
            </w:r>
          </w:p>
        </w:tc>
      </w:tr>
      <w:tr>
        <w:trPr>
          <w:trHeight w:val="24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10325,0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14849,0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9290,0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10323,0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7986,0</w:t>
            </w:r>
          </w:p>
        </w:tc>
      </w:tr>
      <w:tr>
        <w:trPr>
          <w:trHeight w:val="27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9121,0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9032,0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8540,0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9673,0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6726,0</w:t>
            </w:r>
          </w:p>
        </w:tc>
      </w:tr>
      <w:tr>
        <w:trPr>
          <w:trHeight w:val="48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9121,0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9032,0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8540,0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9673,0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6726,0</w:t>
            </w:r>
          </w:p>
        </w:tc>
      </w:tr>
      <w:tr>
        <w:trPr>
          <w:trHeight w:val="495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8971,0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9032,0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8540,0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9673,0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6726,0</w:t>
            </w:r>
          </w:p>
        </w:tc>
      </w:tr>
      <w:tr>
        <w:trPr>
          <w:trHeight w:val="255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610,0</w:t>
            </w:r>
          </w:p>
        </w:tc>
      </w:tr>
      <w:tr>
        <w:trPr>
          <w:trHeight w:val="51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610,0</w:t>
            </w:r>
          </w:p>
        </w:tc>
      </w:tr>
      <w:tr>
        <w:trPr>
          <w:trHeight w:val="30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610,0</w:t>
            </w:r>
          </w:p>
        </w:tc>
      </w:tr>
      <w:tr>
        <w:trPr>
          <w:trHeight w:val="225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95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4617,0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8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4617,0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4617,0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8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25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1204,0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</w:tr>
      <w:tr>
        <w:trPr>
          <w:trHeight w:val="48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1204,0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</w:tr>
      <w:tr>
        <w:trPr>
          <w:trHeight w:val="48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1204,0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93"/>
        <w:gridCol w:w="2653"/>
        <w:gridCol w:w="2753"/>
        <w:gridCol w:w="2233"/>
        <w:gridCol w:w="2253"/>
      </w:tblGrid>
      <w:tr>
        <w:trPr>
          <w:trHeight w:val="255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Успенский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Фурмановский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Чистовский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Булаевский г.о</w:t>
            </w:r>
          </w:p>
        </w:tc>
      </w:tr>
      <w:tr>
        <w:trPr>
          <w:trHeight w:val="24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15139,0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10468,0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12155,0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9936,0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50277,8</w:t>
            </w:r>
          </w:p>
        </w:tc>
      </w:tr>
      <w:tr>
        <w:trPr>
          <w:trHeight w:val="27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8643,0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8988,0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7382,0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8676,0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16084,1</w:t>
            </w:r>
          </w:p>
        </w:tc>
      </w:tr>
      <w:tr>
        <w:trPr>
          <w:trHeight w:val="48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8643,0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8988,0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7382,0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8676,0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16084,1</w:t>
            </w:r>
          </w:p>
        </w:tc>
      </w:tr>
      <w:tr>
        <w:trPr>
          <w:trHeight w:val="495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8583,0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8969,0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7217,0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6976,0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15987,5</w:t>
            </w:r>
          </w:p>
        </w:tc>
      </w:tr>
      <w:tr>
        <w:trPr>
          <w:trHeight w:val="255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19,0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1700,0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96,6</w:t>
            </w:r>
          </w:p>
        </w:tc>
      </w:tr>
      <w:tr>
        <w:trPr>
          <w:trHeight w:val="24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610,0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610,0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1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610,0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610,0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610,0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610,0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22660,0</w:t>
            </w:r>
          </w:p>
        </w:tc>
      </w:tr>
      <w:tr>
        <w:trPr>
          <w:trHeight w:val="495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22660,0</w:t>
            </w:r>
          </w:p>
        </w:tc>
      </w:tr>
      <w:tr>
        <w:trPr>
          <w:trHeight w:val="255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14600,0</w:t>
            </w:r>
          </w:p>
        </w:tc>
      </w:tr>
      <w:tr>
        <w:trPr>
          <w:trHeight w:val="255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3800,0</w:t>
            </w:r>
          </w:p>
        </w:tc>
      </w:tr>
      <w:tr>
        <w:trPr>
          <w:trHeight w:val="24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860,0</w:t>
            </w:r>
          </w:p>
        </w:tc>
      </w:tr>
      <w:tr>
        <w:trPr>
          <w:trHeight w:val="225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3400,0</w:t>
            </w:r>
          </w:p>
        </w:tc>
      </w:tr>
      <w:tr>
        <w:trPr>
          <w:trHeight w:val="24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5236,0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680,0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3273,0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8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5236,0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680,0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3273,0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5236,0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680,0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3273,0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11533,7</w:t>
            </w:r>
          </w:p>
        </w:tc>
      </w:tr>
      <w:tr>
        <w:trPr>
          <w:trHeight w:val="48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11533,7</w:t>
            </w:r>
          </w:p>
        </w:tc>
      </w:tr>
      <w:tr>
        <w:trPr>
          <w:trHeight w:val="525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11533,7</w:t>
            </w:r>
          </w:p>
        </w:tc>
      </w:tr>
      <w:tr>
        <w:trPr>
          <w:trHeight w:val="225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8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8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маслихата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29 марта 2013 года № 10-3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маслихата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декабря 2012 года № 8-1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Свободные остатки бюджетных средств района Магжана Жумабаева, сложившиеся на начало финансового года и возврат целевых трансфертов областного и республиканского бюджета, неиспользованных в 2012 году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953"/>
        <w:gridCol w:w="1073"/>
        <w:gridCol w:w="7113"/>
        <w:gridCol w:w="2993"/>
      </w:tblGrid>
      <w:tr>
        <w:trPr>
          <w:trHeight w:val="5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35 389,5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35 389,5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35 389,5</w:t>
            </w:r>
          </w:p>
        </w:tc>
      </w:tr>
      <w:tr>
        <w:trPr>
          <w:trHeight w:val="3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Затраты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35 389,5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348,1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65,0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65,0</w:t>
            </w:r>
          </w:p>
        </w:tc>
      </w:tr>
      <w:tr>
        <w:trPr>
          <w:trHeight w:val="5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283,1</w:t>
            </w:r>
          </w:p>
        </w:tc>
      </w:tr>
      <w:tr>
        <w:trPr>
          <w:trHeight w:val="6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аула(села), аульного (сельского) округа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283,1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185,0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185,0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185,0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20 989,6</w:t>
            </w:r>
          </w:p>
        </w:tc>
      </w:tr>
      <w:tr>
        <w:trPr>
          <w:trHeight w:val="5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36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20 089,6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19 440,3</w:t>
            </w:r>
          </w:p>
        </w:tc>
      </w:tr>
      <w:tr>
        <w:trPr>
          <w:trHeight w:val="8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(или)приобретение служебного жилища и развитие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649,3</w:t>
            </w:r>
          </w:p>
        </w:tc>
      </w:tr>
      <w:tr>
        <w:trPr>
          <w:trHeight w:val="3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426,4</w:t>
            </w:r>
          </w:p>
        </w:tc>
      </w:tr>
      <w:tr>
        <w:trPr>
          <w:trHeight w:val="5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181,5</w:t>
            </w:r>
          </w:p>
        </w:tc>
      </w:tr>
      <w:tr>
        <w:trPr>
          <w:trHeight w:val="34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181,5</w:t>
            </w:r>
          </w:p>
        </w:tc>
      </w:tr>
      <w:tr>
        <w:trPr>
          <w:trHeight w:val="3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105,1</w:t>
            </w:r>
          </w:p>
        </w:tc>
      </w:tr>
      <w:tr>
        <w:trPr>
          <w:trHeight w:val="5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105,1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культуры, развития языков, физической культуры и спорта района (города областного значения)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139,8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подведомственных государственных учреждений и организаций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139,8</w:t>
            </w:r>
          </w:p>
        </w:tc>
      </w:tr>
      <w:tr>
        <w:trPr>
          <w:trHeight w:val="8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206,1</w:t>
            </w:r>
          </w:p>
        </w:tc>
      </w:tr>
      <w:tr>
        <w:trPr>
          <w:trHeight w:val="5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206,1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206,1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10 533,7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2 533,7</w:t>
            </w:r>
          </w:p>
        </w:tc>
      </w:tr>
      <w:tr>
        <w:trPr>
          <w:trHeight w:val="6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2 533,7</w:t>
            </w:r>
          </w:p>
        </w:tc>
      </w:tr>
      <w:tr>
        <w:trPr>
          <w:trHeight w:val="5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55,4</w:t>
            </w:r>
          </w:p>
        </w:tc>
      </w:tr>
      <w:tr>
        <w:trPr>
          <w:trHeight w:val="6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55,4</w:t>
            </w:r>
          </w:p>
        </w:tc>
      </w:tr>
      <w:tr>
        <w:trPr>
          <w:trHeight w:val="8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55,4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2 645,2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2 645,2</w:t>
            </w:r>
          </w:p>
        </w:tc>
      </w:tr>
      <w:tr>
        <w:trPr>
          <w:trHeight w:val="3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2 645,2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