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bd46" w14:textId="f00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Кызылжарском районе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декабря 2013 года N 589. Зарегистрировано Департаментом юстиции Северо-Казахстанской области 10 января 2014 года N 2477. Утратило силу постановлением акимата Кызылжарского района Северо-Казахстанской области от 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Кызылжарского района Северо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Кызылжарском районе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финансирования на 2014 год (далее по тексту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размеры оплаты труда безработных, привлеченных на общественные работы и режим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"Кызылжарский районный отдел занятости и социальных программ"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заявленной потребности рабочих мест – 400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утвержденной потребности рабочих мест – 400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 республиканском бюджете на 2014-2016 годы".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Каскин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от 12 декабря 2013 года № 589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686"/>
        <w:gridCol w:w="1042"/>
        <w:gridCol w:w="9492"/>
        <w:gridCol w:w="320"/>
        <w:gridCol w:w="320"/>
        <w:gridCol w:w="12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- 5900 м., территорий площади, возле памятников - 1510 кв.м., уборка от мусора улиц - 30400 м., прополка сорной травы - 21200 м., обрезка деревьев - 55 шт.,уборка от мусора территорий - 16100 ш.м., вырубка веток - 240 кустарников, побелка деревьев-55 шт., побелка, покраска, частичная штукатурка памятников -2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- 1222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кв.м., посадка саженцев - 400 шт., разбивка клумб - 2000 кв.м., побелка заборов - 5000 м., ремонт заборов - 5000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центре,вокруг памятников - 3790 кв.м., уборка от мусора территорий улиц - 69800 м.,по кюветам на въезде в село - 10000 м., частичная штукатурка, побелка, покраска памятников - 2 шт., ремонт изгороди - 100 м., побелка деревьев - 40 шт., посадка саженцев - 25 шт., побелка столбов - 140 шт., обкашивание кюветов по улицам сел - 7750 м.,разбивка клумб - 400 кв.м., посадка цветов - 240 кв.м., полив клумб - 700 кв.м., прополка клумб - 600 кв.м., обрезка деревьев - 30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- 1094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180 -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для отапливания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поленицу дров - 50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- 933630 кв.м., очистка территорий от снега - 13975 кв.м., покраска скамеек - 30 шт., столбов - 40 шт., обрезка деревьев - 1390 шт.,чистка фонтана - 10 кв.м., вскапывание клумб - 2140 кв.м., прополка клумб - 2900 кв.м., скашивание травы вдоль дорог - 10400 м., ремонт забора - 45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- 5672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- 572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документировании и регистрации населения по месту постоянного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состовлении и ведении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 дел (состовление и ведение хозяйственных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качестве контролера на общественном автобусе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дел (сортировка поступающей документации, подклеивание и сшивание)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- 15710 м., очистка от мусора берега озера - 9500 м., посадка деревьев - 250 шт., частичная штукатурка, побелка, покраска памятников - 4 шт., побелка и ремонт заборов - 5000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- 612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улиц,аллей - 25200 м., побелка деревьев и столбов-110 шт., частичная штукатурка, побелка, покраска памятников - 4 шт., разбивка клумб и посадка цветов - 6 клумб, скашивание травы по улицам - 22000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- 1282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- 25570 м., обрезка деревьев - 54 шт., побелка столбов и деревьев - 120 шт., прополка сорной травы по улицам - 10000 м., частичная штукатурка, побелка,покраска памятников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 - 700 м., уборка от мусора улиц - 12000 м., парка - 1500 кв.м., территории вокруг кладбища - 6000 кв.м., разбивка клумб - 2 шт., ремонт забора - 330 м., обрезка и вырубка молодой поросли - 50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- 38000 м., уборка мусора по обочинам дорог - 26000 м., прополка сорной растительности по улицам сел - 35000 м.,по обочинам дорог - 26000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- 48500 кв.м., погрузка мусора на телегу вручную - 4 тн., обрезка веток с деревьев - 400 деревьев, частичная штукатурка, побелка, покраска памятников -3 шт., обкашивание кюветов по улицам сел и сгребание скошенной травы - 12000 м., побелка пасынков столбов по улицам сел - 500 шт., побелка заборов по улицам сел известью, вручную - 7200 м., высаживание саженцев по улицам сел - 400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- 18,5 км., прополка сорной растительности по улицам села 18,5 км., обрезка деревьев - 563 шт., побелка деревьев - 200 шт., штакетника на въезде села - 1 км., очистка снега - 3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обход-1138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заготовке дров для отапливания здания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Погрузка,разгрузка,колка, скаладирование дров - 20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 - 8000 м., обкос травы вдоль дороги при въезде в село - 8700 м., прополка сорной травы по улицам села - 16000 м.,обрезка деревьев - 120 шт., побелка столбов - 210 шт., погрузка мусора - 9 телег.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- 1038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- 1000 кв.м., частичная штукатурка, побелка,покраска памятников - 3 шт., уборка от мусора улиц села - 130900 м., уборка от мусора территорий - 18800 кв.м., обрезка деревьев - 100 шт., разбивка клумб - 200 кв.м., обкашивание от сорной травы бесхозных территорий и вокруг кладбищ - 14600 кв.м., обочин дорог по улицам села - 9840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- 2030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подготовке к зиме,текущем ремонте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- 116,5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- 93000 кв.м., обкос сорной травы по улицам - 18000 кв.м., вырубка сухих кустарников и деревьев - 200 шт., частичная штукатурка, побелка, покраска памятников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- 1244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- 120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территорий от мусора - 206960 кв.м., частичная штукатурка, побелка, покраска памятников - 2 шт., погрузка и разгрузка мусора - 11 тн., побелка столбов - 116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- 1298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- 47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.Оказание помощи в подготовке к зиме, текущем ремонте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 кв.м., покраска пола - 108 кв.м., окон - 9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улиц-2000 м.,посадка саженцев - 50 шт., побелка столбов - 70 шт., прополка лесопосадки молодых берез - 2000 кв.м., частичная штукатурка, побелка, покраска памятников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- 443,6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- 22000 м.,площади в центре села - 1000 кв.м., вокруг кладбища - 3000 кв.м., стадиона - 1800 кв.м., территории сломанных домов - 1700 кв.м.; стрижка кустарников в аллее - 1000 кв.м., прополка травы по улицам села - 30000 м., вокруг территории кладбища - 3000 кв.м., стадиона - 1800 кв.м., территорий сломанных домов - 2000 кв.м., аллеи - 400 кв.м. разбивка клумб - 700 кв.м, побелка столбов - 112 шт, частичная штукатурка, побелка, покраска помятников - 2 шт, побелка изгороди - 600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- 1120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- 25000 кв.м., уборка от мусора улиц, площадей - 87400 кв.м., обрезка деревьев и вырубка молодой поросли - 250 деревьев, подрезка зеленой изгороди - 182 кв.м., частичная штукатурка, побелка, покраска памятников - 2 шт.,побелка деревьев - 80 шт., столбов - 101 шт., бордюров - 600 п.м., изгороди - 450 кв.м., нанесение орнамента на столбы - 101 шт., покраска металлического забора - 150 кв.м., разбивка клумб - 900 кв.м., прополка сорной растительности - 87400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- 2262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15900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- 23500 м., прополка сорной растительности по улицам - 30400 м., обрезка крон деревьев - 120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- 1840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Текущий ремонт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потолка, стен акимата - 811,6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Кызылжарского района Департамента юстиции Северо-Казахстанской области Минитсерства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архивного делопроизводства, формирование архивных дел,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(сортировка поступающей документации, подклеивание и сшивание)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от 12 декабря 2013 года № 589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6770"/>
        <w:gridCol w:w="1917"/>
        <w:gridCol w:w="2689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