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1df" w14:textId="4bb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11 сентября 2013 года N 19/1. Зарегистрировано Департаментом юстиции Северо-Казахстанской области 19 сентября 2013 года N 2360.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20 декабря 2012 года № 10/1 «О Кызылжарском районном бюджете на 2013-2015 годы» (зарегистрировано в Реестре государственной регистрации нормативных правовых актов под № 2057 14 января 2013 года, опубликовано от 18 января 2013 года в газетах «Қызылжар»,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- 3 135 033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- 2 660 629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- 3 281 255,6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- 86 134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-232 356,6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- 232 356,6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           Кызылжарского районного             маслихата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Габдулин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планирования»                   А. Фролова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273"/>
        <w:gridCol w:w="7433"/>
        <w:gridCol w:w="25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3 135 033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429 796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833"/>
        <w:gridCol w:w="8233"/>
        <w:gridCol w:w="2693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3 281 255,6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2 184 098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353"/>
        <w:gridCol w:w="227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156 894,8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53"/>
        <w:gridCol w:w="1193"/>
        <w:gridCol w:w="1353"/>
        <w:gridCol w:w="1373"/>
        <w:gridCol w:w="1433"/>
        <w:gridCol w:w="1633"/>
        <w:gridCol w:w="1493"/>
        <w:gridCol w:w="139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34 838,8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933"/>
        <w:gridCol w:w="21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144 779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3"/>
        <w:gridCol w:w="1313"/>
        <w:gridCol w:w="1273"/>
        <w:gridCol w:w="1373"/>
        <w:gridCol w:w="1333"/>
        <w:gridCol w:w="1353"/>
        <w:gridCol w:w="1273"/>
        <w:gridCol w:w="1293"/>
        <w:gridCol w:w="1273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14 554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19/1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1373"/>
        <w:gridCol w:w="6633"/>
        <w:gridCol w:w="27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сентября 2013 года № 19/1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433"/>
        <w:gridCol w:w="2073"/>
      </w:tblGrid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413"/>
        <w:gridCol w:w="2093"/>
      </w:tblGrid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