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d32" w14:textId="60df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8 февраля 2013 года N 45. Зарегистрировано Департаментом юстиции Северо-Казахстанской области 6 марта 2013 года N 2207.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Кызылжарского района Северо-Казахстанской области от 24.05.2013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Кызылжарского района 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кадастровой (оценочной) стоимости конкретных земельных участков, продаваемых в частную собственность государством»;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изменение целевого назначения земельного участка»;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земельного участка для изыскательских работ».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землеустроительных проектов по формированию земельных участков»;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  «Об утверждении регламентов государственных услуг, оказываемых государственным учреждением «Кызылжарский районный отдел земельных отношений» от 16 июля 2012 года № 302 (зарегистрировано в Реестре государственной регистрации нормативных правовых актов № 13-8-177 от 21 августа 2012 года, опубликовано 30 августа 2012 года в районной газете «Қызылжар» № 35 (477), в районной газете «Маяк» № 36 (5379).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 О. Каппасов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45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 собственность государством»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кадастровой (оценочной) стоимости конкретных земельных участков, продаваемых в частную собственность государством»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«Кызылжарский районный отдел земельных отношений».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кадастровой (оценочной) стоимости конкретных земельных участков, продаваемых в частную собственность государством» (далее – государственная услуга) оказывается структурным подразделением местного исполнительного органа района, осуществляющим функции в области земельных отношений (далее – уполномоченный орган), расположенным по адресу: 150700, Северо-Казахстанская область, Кызылжарский район, аул Бесколь, улица Институтская, 1, телефон 8 (71538) 2-15-54.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интернет-ресурсе: zemotbish@mail.ru,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перерывы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акт кадастровой (оценочной) стоимости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непредставления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в течение одного дня, со дня поступления заявления с указанием документа, на основании которого приостановлено утверждение акта кадастровой (оценочной)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акт кадастровой (оценочной) стоимости земельного участка или мотивированный ответ об отказе в предоставлении государственной услуги, то с даты истечения сроков их выдачи акт кадастровой (оценочной) стоимости земельного участка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акт кадастровой (оценочной) стоимости земельного участка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ОЗО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уполномоченного лица, подпись)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кадастровой (оценочной) стоимости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Акт составлен в соответствии с заявлением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оценкой земельного участка: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Целевое использование земельного участка: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Местоположение земельного участка:______________________________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 оценочной стоимости земельного участка (права землепользования)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2"/>
        <w:gridCol w:w="2099"/>
        <w:gridCol w:w="1922"/>
        <w:gridCol w:w="2609"/>
        <w:gridCol w:w="2078"/>
      </w:tblGrid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 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угодий, 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Оценочная стоимость земельного участка (права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землепользования)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определен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предприятия, ведущего земельный кадастр)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руководителя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 (Ф.И.О. начальника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«____» ____________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536"/>
        <w:gridCol w:w="3285"/>
        <w:gridCol w:w="2515"/>
        <w:gridCol w:w="3926"/>
        <w:gridCol w:w="3114"/>
        <w:gridCol w:w="3736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акта кадастровой (оценочной) стоимости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акта кадастровой (оценочной) стоимости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предоставлении услуги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 и выдача утвержденного акта кадастровой (оценочной) стоимости земельного участка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кадастровой (оценочной) стоимости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акта кадастровой (оценочной) стоимости, направление для подписания руководителю уполномоченного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кадастровой (оценочной) стоимости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акта кадастровой (оценочной) стоимости земельного участка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передача ответственному исполнителю уполномоченного органа для исполнения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участков, продаваемых в частную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собственность государством»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9245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45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«08» февраля 2013 года № 45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решения на изменение целевого назначения земельного участка»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«Кызылжарский районный отдел земельных отношений»;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решения на изменение целевого назначения земельного участка» (далее – государственная услуга) оказывается местным исполнительным органом района, осуществляющим функции в области земельных отношений (далее – местный исполнительный орган), расположеного по адресу: 150700, Северо-Казахстанская область, Кызылжарский район, аул Бесколь, улица Гагарина, 11, телефон 871538 2-15-67.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kyzylzhar-akimat@sko.kz, 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документа,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сотрудником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(далее – ответственный специалист местного исполнительного органа)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на изменение целевого назначения земельного участка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услуги, то с даты истечения сроков его выдачи 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и передает документы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местного исполнительного органа осуществляет ознакомление с представленными документами, накладывает резолюцию и направляет документы на исполнение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рассмотрение представленных документов, накладывает резолюцию и передает на исполнение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проверяет полноту представленных документов, при предоставлении полного перечня документов передает на рассмотрение комиссии, создаваемой местным исполнительным органом района (далее – Комиссия).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рассматривает представленные документы. При рассмотрении на заседании, Комиссия принимает решение об изменении целевого назначения земельного участка либо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  на основании протокола Комиссии, готовит проект постановления акимата об изменении целевого назначения земельного участка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принимает, а руководитель местного исполнительного органа подписывает постановление об изменении целевого назначения земельного участка (решение на изменение целевого назначения земельного участка)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комиссия, создаваемая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действий, приведена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члены Комиссии, ответственные должностные лица местного исполнительного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области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(области,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изменение целевого назначения земельного участка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 расположенного по адресу ______________________________с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_______________ с целевого назначения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изменения целевого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 Заявитель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участка»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353"/>
        <w:gridCol w:w="2353"/>
        <w:gridCol w:w="2353"/>
        <w:gridCol w:w="2353"/>
        <w:gridCol w:w="1973"/>
        <w:gridCol w:w="2533"/>
        <w:gridCol w:w="1913"/>
        <w:gridCol w:w="763"/>
        <w:gridCol w:w="14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документов, регистрация обращения,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расписки, передача документов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направление документов на исполнение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для исполнения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документов, при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письменно информирует получателя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о причине отказа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в срок, не превышающий двух рабочих дней с момента подачи документов.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принятие решения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подготовка проекта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подписы-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(решение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участка)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 и направля-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страция и выдача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Комиссии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акимата об изменении целевого назначения земельного участка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 целевого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ответ об отказе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нении целе-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21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каленарных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0"/>
        <w:gridCol w:w="3637"/>
        <w:gridCol w:w="3429"/>
        <w:gridCol w:w="5013"/>
        <w:gridCol w:w="3701"/>
      </w:tblGrid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представленными документами, наложение резолюции и передача ответственному исполнителю уполномоченного органа для исполнения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документов, при предоставлении полного перечня документов передача на рассмотрение Комиссии. При непредставлении полного перечня документов, указанных в пункте 12 настоящего Регламента,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принятие решения об изменении целевого назначения земельного участка</w:t>
            </w:r>
          </w:p>
        </w:tc>
      </w:tr>
      <w:tr>
        <w:trPr>
          <w:trHeight w:val="30" w:hRule="atLeast"/>
        </w:trPr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результата оказания государственной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принимает, руководитель местного исполнительного органа подписывает постановление об изменении целевого назначения земельного участка (решение об изменении целевого назначения земельного участка) и направляет ответственному специалисту местного исполнительного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протокола Комиссии подготовка проекта постановления акимата об изменении целевого назначения земельного участка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9"/>
        <w:gridCol w:w="4770"/>
        <w:gridCol w:w="3759"/>
        <w:gridCol w:w="2876"/>
        <w:gridCol w:w="2856"/>
      </w:tblGrid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необходимых документов, регистрация обращения, выдача получателю государственной услуги расписки, передача документов руководителю местного исполнительного органа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документами, направление документов на исполнение в уполномоченный орган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наложение резолюции и передача ответственному исполнителю уполномоченного органа для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полного перечня документов передача на рассмотрение Комиссии. При непредстав-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полного перечня документов, указанных в пункте 12 настоящего Регламента, 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письменно информирует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о причине отказа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срок, не превышающий двух рабочих дней с момента подачи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документов, принятие решения об отказе</w:t>
            </w:r>
          </w:p>
        </w:tc>
      </w:tr>
      <w:tr>
        <w:trPr>
          <w:trHeight w:val="30" w:hRule="atLeast"/>
        </w:trPr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получателю государственной услуги мотивированного ответа об отказе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 местного исполнительного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протокола Комиссии подготовка мотивированного ответа об отказе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земельного участка»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«08» февраля 2013 года № 45</w:t>
      </w:r>
    </w:p>
    <w:bookmarkEnd w:id="55"/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для изыскательских работ»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«Кызылжарский районный отдел земельных отношений».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работ» (далее – государственная услуга) оказывается местным исполнительным органом района, расположенным по адресу: Северо-Казахстанская область, Кызылжарский район, аул Бесколь, улица Гагарина, 11, телефон 8(71538)2-15-67, за исключением выдачи разрешений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фонда, выдаваемых местными исполнительными органами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местного исполнительного органа: kyzylzhar-akimat@sko.kz,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либо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местного исполнительного органа: ежедневно с понедельника по пятницу включительно с 9-00 часов до 18-00 часов, перерыв на обед с 13-00 до 14-00 часов, выходные дни: суббота, воскресенья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часов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местного исполнительного органа района. В здании располагаются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возможностями.</w:t>
      </w:r>
    </w:p>
    <w:bookmarkEnd w:id="59"/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физического лица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–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уполномоченным лицом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разрешения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услуги, то с даты истечения сроков его выдачи разрешение считается выданным.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для получения государственной услуги обращается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местного исполнительного органа принимает заявление и необходимые документы, регистрирует обращение, выдает получателю государственной услуги расписку о приеме документов и передает руководителю местного исполнительного органа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местного исполнительного органа осуществляет ознакомление с поступившими документами, накладывает резолюцию и отправляет документы в уполномоченный орган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документами, накладывает резолюцию и направляет ответственному исполнителю уполномоченного органа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представленных документов. Готовит проект постановления о выдаче разрешения на использование земельного участка для изыскательских работ, либо оформляет мотивированный ответ об отказе и направляет руководителю местного исполнительного органа для подписания.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принимает, а руководитель местного исполнительного органа подписывает постановление о выдаче разрешения на использование земельного участка для изыскательских работ (разрешение)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местного исполнительного органа регистрирует и выдает получателю государственной услуги результат оказания государственной услуги.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местного исполнительного органа, руководитель уполномоченного органа, ответственные должностные лица местного исполнительного органа и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выдаче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 Заявитель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220"/>
        <w:gridCol w:w="2818"/>
        <w:gridCol w:w="2818"/>
        <w:gridCol w:w="2220"/>
        <w:gridCol w:w="3819"/>
        <w:gridCol w:w="2818"/>
        <w:gridCol w:w="2428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получателем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заявления и необходимых документов, регистрация обращения, выдача расписки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и подписание руководителем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и выдача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о выдаче разрешения на использование земельного участка для изыскательских работ (разрешение), либо мотивированный ответ об отказе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о выдаче разрешения на использование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 (разрешение),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земельного участка для изыскатель-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работ,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2973"/>
        <w:gridCol w:w="3647"/>
        <w:gridCol w:w="6194"/>
        <w:gridCol w:w="3387"/>
      </w:tblGrid>
      <w:tr>
        <w:trPr>
          <w:trHeight w:val="103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ответственному исполнителю уполномоченного органа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Подготовка проекта постановления о выдаче разрешения на использование земельного участка для изыскательских работ, либо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подписание руководителем местного исполнительного органа постановление о выдаче разрешения на использование земельного участка для изыскательских работ (разрешение) и направление ответственному специалисту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5314"/>
        <w:gridCol w:w="2847"/>
        <w:gridCol w:w="7439"/>
      </w:tblGrid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местного исполнительного органа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 исполнительного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представленных документов. Оформление мотивированного ответа об отказе и направление руководителю местного исполнительного органа для подписания.  При непредставлении полного перечня документов, направляет в местный исполнительный орган для письменного информирования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</w:t>
            </w:r>
          </w:p>
        </w:tc>
      </w:tr>
      <w:tr>
        <w:trPr>
          <w:trHeight w:val="109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предоставлении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3144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45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земельных участков»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«Утверждение землеустроительных проектов по формированию земельных участков»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«Кызылжарский районный отдел земельных отношений».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«Утверждение землеустроительных проектов по формированию земельных участков» (далее – государственная услуга) оказывается государственным учреждением «Кызылжарский районный отдел земельных отношений» (далее - уполномоченный орган), расположенным по адресу: 150700, Северо-Казахстанская область, Кызылжарский район, аул Бесколь, улица Институтская, 1, телефон 8 (71538) 2-15-54.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статьи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(далее – Земельный Кодекс Республики Казахстан)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интернет-ресурсе Агентства Республики Казахстан по управлению земельными ресурсами: www.auzr.kz; на интернет-ресурсе zemotbish@mail.ru,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 ежедневно с понедельника по пятницу включительно с 9-00 часов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зале располагаются кресла ожидания, информационные стенды с образцами заполненных бланков, стойки с бланками заявлений.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сотрудниками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прием документов осуществляется уполномоченным лицом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Утвержденный землеустроительный проект по формированию земельных участков выдается при личном посещении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государственной услуги, то с даты истечения сроков его выдачи землеустроительный проект считается утвержденным.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необходимые документы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руководителю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приказ об утверждении землеустроительного проект по формированию земельного участка либо мотивированный ответ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приказ об утверждении землеустроительного проекта либо мотивированный ответ об отказе в предоставлении государственной услуги с указанием причины отказа,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оказания государственной услуги и выдает получателю государственной услуги.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земельным отношениям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утверждение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земельного участка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3046"/>
        <w:gridCol w:w="2251"/>
        <w:gridCol w:w="2460"/>
        <w:gridCol w:w="1854"/>
        <w:gridCol w:w="2064"/>
      </w:tblGrid>
      <w:tr>
        <w:trPr>
          <w:trHeight w:val="18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ительного проекта - Фамилия, имя, отчество или полное наименование юридического лица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о предоставлении права на земельный участок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шиваемое целевое 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земель-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 и площадь, 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экземп-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ляров землеу-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изготовлен: при предоставлении государством права частной собственности на земельный участок или права землепользования, в случае изменений идентификационных характеристик земельного участка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 Заявитель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527"/>
        <w:gridCol w:w="3272"/>
        <w:gridCol w:w="2506"/>
        <w:gridCol w:w="3985"/>
        <w:gridCol w:w="3102"/>
        <w:gridCol w:w="3721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заявления и необходимых документов, регистрация обращения, выдача расписки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наложение резолюции и передача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мотивированного ответа об отказе в предоставлении государственной услуги с указанием причины отказа,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 об утверждении землеустрои-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проекта либо мотивированный ответ об отказе в предоставлении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с указанием причины отказа,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получателю государственной услуги</w:t>
            </w:r>
          </w:p>
        </w:tc>
      </w:tr>
      <w:tr>
        <w:trPr>
          <w:trHeight w:val="20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 либо мотивированный ответ об отказе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проект по формированию земельного участка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рабочих дней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73"/>
        <w:gridCol w:w="3706"/>
        <w:gridCol w:w="4274"/>
        <w:gridCol w:w="3874"/>
      </w:tblGrid>
      <w:tr>
        <w:trPr>
          <w:trHeight w:val="103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заявления и документов, регистрация обращения, выдача расписки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поступивших документов, подготовка приказа об утверждении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 по формированию земельного участка, направляет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приказа об утверждении землеустроительного проекта по формированию земельного участка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утвержденного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проекта по формированию земельного участка</w:t>
            </w:r>
          </w:p>
        </w:tc>
      </w:tr>
    </w:tbl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9"/>
        <w:gridCol w:w="4336"/>
        <w:gridCol w:w="3433"/>
        <w:gridCol w:w="4274"/>
        <w:gridCol w:w="3958"/>
      </w:tblGrid>
      <w:tr>
        <w:trPr>
          <w:trHeight w:val="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</w:tr>
      <w:tr>
        <w:trPr>
          <w:trHeight w:val="630" w:hRule="atLeast"/>
        </w:trPr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представленными получателем государственной услуги документами, направление ответственному исполнителю уполномоченного органа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для подписания руководителю уполномоченного органа. При непредставлении полного перечня документов, указанных в пункте 12 настоящего Регламента, уполномоченный орган письменно информируют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</w:tr>
    </w:tbl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участков»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действий (в процессе оказания государственной услуги) и СФЕ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9220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