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47241" w14:textId="60472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мест для размещения агитационных печатных материалов
и помещений для проведения встреч с выборщиками кандидатов в акимы 
сельских округов на территории Жамбылского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июля 2013 года N 184. Зарегистрировано Департаментом юстиции Северо-Казахстанской области 10 июля 2013 года N 2307. Утратило силу - постановлением акимата Жамбылского района Северо-Казахстанской области от 1 октября 2013 года N 296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постановлением акимата Жамбылского района Северо-Казахстанской области от 01.10.2013 N 296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27, 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пунктом 29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избрания на должность, прекращения полномочий и освобождения от должности акимов городов районного значения, сельских округов, поселков и сел Республики Казахстан, не входящих в состав сельского округа, утвержденных Указом Президента Республики Казахстан от 24 апреля 2013 года № 555 «О некоторых вопросах проведения выборов акимов городов районного значения, сельских округов, поселков и сел Республики Казахстан, не входящих в состав сельского округа», акимат Жамбылского района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совместно с Жамбылской районной избирательной комиссией (по согласованию) места для размещения агитационных печатных материалов для всех кандидатов в акимы сельских округов на территории Жамбылского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Предоставить на договорной основе помещения для проведения встреч с выборщиками всем кандидатам в акимы сельских округов на территории Жамбылского района Северо-Казахстанской области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Жамбылского района Северо-Казахстанской области Пестову Елену Михайловну.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 и распространяются на отношения, возникшие с 23 июля 2013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Северо-Казахстанской области               О. Каппасов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«СОГЛАСОВАНО»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Жамбылской районной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Л. В. Топорова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3 июля 2013 года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2013 года № 184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для размещения агитационных печатных материалов для всех кандидатов в акимы сельских округов на территории Жамбылского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5554"/>
        <w:gridCol w:w="62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сельского округа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 и адреса нахождения конструкций для размещения печатных агитационных материалов предвыборной агитации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</w:t>
            </w:r>
          </w:p>
        </w:tc>
        <w:tc>
          <w:tcPr>
            <w:tcW w:w="6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Информационный щит село Пресновка, улица Е. Шайкина, Центральная площадь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Северо-Казахстанской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июля 2013 года № 184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помещений, предоставляемых на договорной основе для проведения встреч с выборщиками кандидатам в акимы сельских округов на территории Жамбылского района Северо-Казахстанской области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4500"/>
        <w:gridCol w:w="7370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аульного (сельского) округа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Помещения для встреч с выборщиками 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Пресновский</w:t>
            </w:r>
          </w:p>
        </w:tc>
        <w:tc>
          <w:tcPr>
            <w:tcW w:w="7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Пресновка, Центральная библиотека, улица Потанина, 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