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441f" w14:textId="fd24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Жамбылском районе Северо-Казахстанской области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6 февраля 2013 года N 18. Зарегистрировано Департаментом юстиции Северо-Казахстанской области 27 февраля 2013 года N 2192. Утратило силу (письмо аппарата акима Жамбылского района Северо-Казахстанской области от 29.12.2014 N 8.1.5-2/1111)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(письмо аппарата акима Жамбылского района Северо-Казахстанской области от 29.12.2014 N 8.1.5-2/1111).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общественные работы в Жамбылском районе Северо-Казахстанской области в 2013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общественных работ и источники финансирования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 Жамбылского района»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заявленной потребности – 180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утвержденной потребности – 180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Оплату труда общественных работников производить из средств местного бюджета в размере минимальной заработной платы,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2012 года «О республиканском бюджете на 2013-2015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Условия общественных работ определяются продолжительностью рабочей недели 5 дней с двумя выходными (суббота, воскресенье), восьми часовой рабочий день, обеденный перерыв 1 час, исходя из условий труда применяются гибкие формы организации рабочего времени, предусмотренные трудовым договором, заключаемые между работниками и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Инструктаж по охране труда и технике безопасности, обеспечение спецодеждой, инструментами и оборудованием производятся работодателями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Признать утратившими силу следующие постановления акимата Жамбылского района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«Об организации оплачиваемых общественных работ в Жамбылском районе Северо-Казахстанской области» от 7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13-7-139 от 5 января 2011 года, опубликовано 14 января 2011 года в районных газетах «Ауыл арайы» и «Сельская новь» №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«О внесении дополнений в постановление акимата района от 7 декабря 2010 года № 287 «Об организации оплачиваемых общественных работ в Жамбылском районе Северо-Казахстанской области» от 10 августа 2011 года 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13-7-157 от 9 сентября 2011 года, опубликовано 30 сентября 2011 года в районных газетах «Ауыл арайы» и «Сельская новь» № 43);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«О внесении изменений в постановление акимата района от 7 декабря 2010 года № 287 «Об организации оплачиваемых общественных работ в Жамбылском районе Северо-Казахстанской области» от 4 января 2012 года </w:t>
      </w:r>
      <w:r>
        <w:rPr>
          <w:rFonts w:ascii="Times New Roman"/>
          <w:b w:val="false"/>
          <w:i w:val="false"/>
          <w:color w:val="000000"/>
          <w:sz w:val="28"/>
        </w:rPr>
        <w:t>№ 01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13-7-169 от 27 января 2012 года, опубликовано 10 февраля 2012 года в районных газетах «Ауыл арайы» и «Сельская новь № 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Жамбылского района Северо-Казахстанской области Багенова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«Жамбылский районный архив»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5 февраля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«Управление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5 февраля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«Департамент по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судебных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6 февраля 2013 года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Ашимов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Багенова Г.И.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Рязанцева Н.А.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Базылов Р.А.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 февраля 2013 года № 18</w:t>
            </w:r>
          </w:p>
          <w:bookmarkEnd w:id="1"/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общественных работ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1859"/>
        <w:gridCol w:w="3073"/>
        <w:gridCol w:w="5737"/>
        <w:gridCol w:w="496"/>
        <w:gridCol w:w="378"/>
        <w:gridCol w:w="261"/>
      </w:tblGrid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работы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(месяцев)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</w:tr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Архангельского сельского округа».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5 километров, посадка деревьев 20 штук, разбивка цветников 100 квадратных метров, поливка, подрезка кустарников 200 метров, спиливание сухих деревьев и веток 20 штук.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квадратных 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в составлении похозяйственных книг.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282 дворов.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по вопросам занятости и сбору необходимых документов при назначении адресной социальной помощи и государственного пособия семьям, имеющим детей до 18 лет.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получателей АСП - 18 дел Формирование дел семей, имеющих детей до 18 лет - 120 дел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благоустройстве кладбищ, свалок.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- 5000 квадратных метров, свалок 1000 квадратных 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по подготовке к зиме и текущему ремонту в здании аппарата акима сельского округа.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100 квадратных метров, наклейка обоев 100 квадратных метров, утепление и покраска окон 8 штук.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Баянаульского сельского округа».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6 километров, посадка деревьев 20 штук, разбивка цветников 100 квадратных метров, поливка, подрезка кустарников 250 метров, спиливание сухих деревьев и веток 20 штук.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квадратных 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для отопления зданий аппарата акима сельского округа.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 и складирование 20 кубических 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переписи домашних хозяйств и в составлении похозяйственных книг.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199 дворов.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по подготовке к зиме и текущему ремонту в здании аппарата акима сельского округа.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250 квадратных метров, наклейка обоев 200 квадратных метров, утепление и покраска окон 8 штук.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по вопросам занятости и сбору необходимых документов при назначении адресной социальной помощи и государственного пособия семьям, имеющих детей до 18 лет.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получателей АСП - 8 дел. Формирование дел семей, имеющих детей до 18 лет - 160 дел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Благовещенского сельского округа».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40 километров, посадка деревьев 40 штук, разбивка цветников 300 квадратных метров, поливка, подрезка кустарников 500 метров, спиливание сухих деревьев и веток 60 штук.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квадратных 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Выполнение подсобных работ в строительстве ледовых городков.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ледовых городков из ледовых кирпичей 2000 штук размером 20x30x40 сантиметров, установка каркасов и утрамбовка их снегом для строительства ледовых фигур 8 штук.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по вопросам занятости и сбору необходимых документов при назначении адресной социальной помощи и государственного пособия семьям, имеющих детей до 18 лет.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получателей АСП - 135 дел. Формирование дел семей, имеющих детей до 18 лет - 600 дел.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переписи домашних хозяйств и составлении похозяйственных книг.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1081 дворов.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благоустройстве кладбищ, свалок.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25000 квадратных метров, свалок 3000 квадратных 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по подготовке к зиме и текущему ремонту в здании аппарата акима сельского округа.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300 квадратных метров, наклейка обоев 400 квадратных метров, утепление и покраска окон 21 штук.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Оказание помощи в отлове бродячих собак.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штук.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Оказание помощи по приему и обустройству оралманов.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семей оралманов, согласно квоты, установленной акиматом Жамбылского района.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Жамбылского сельского округа».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4 километров, посадка деревьев 15 штук, разбивка цветников 110 квадратных метров, поливка, подрезка кустарников 150 метров, спиливание сухих деревьев и веток 25 штук.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квадратных 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для отопления здания аппарата акима сельского округа.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 и складирование 12 кубических 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переписи домашних хозяйств и в составлении похозяйственных книг.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275 дворов.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по подготовке к зиме и текущему ремонту в здании аппарата акима сельского округа.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200 квадратных метров, наклейка обоев 200 квадратных метров, утепление и покраска окон 6 штук.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по вопросам занятости и сбору необходимых документов при назначении адресной социальной помощи и государственного пособия семьям, имеющих детей до 18 лет.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получателей АСП - 28 дел. Формирование дел семей, имеющих детей до 18 лет - 280 дел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Железенского сельского округа».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4 километров, посадка деревьев 15 штук, разбивка цветников 110 квадратных метров, поливка, подрезка кустарников 150 метров, спиливание сухих деревьев и веток 30 штук.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квадратных 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в составлении похозяйственных книг.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203 дворов.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благоустройстве кладбищ, свалок.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5000 квадратных метров, свалок 1000 квадратных 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охране пустующего здания школы в селе Богатом.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344,7 квадратных 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Казанского сельского округа».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4 километров, посадка деревьев 20 штук, разбивка цветников 90 квадратных метров, поливка, подрезка кустарников 120 метров, спиливание сухих деревьев и веток 25 штук.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квадратных 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переписи домашних хозяйств и в составления похозяйственных книг.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368 дворов.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благоустройстве кладбищ, свалок.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5000 квадратных метров, свалок 1000 квадратных 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Кайранкольского сельского округа».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8 километров, посадка деревьев 35 штук, разбивка цветников 180 квадратных метров, поливка, подрезка кустарников 140 метров, спиливание сухих деревьев и веток 40 штук.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для отопления здания аппарата акима сельского округа.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 и складирование 12 кубических 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переписи домашних хозяйств и в составлении похозяйственных книг.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503 дворов.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по вопросам занятости и сбору необходимых документов при назначении адресной социальной помощи и государственного пособия семьям, имеющих детей до 18 лет.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получателей АСП - 45 дел. Формирование дел семей, имеющих детей до 18 лет - 160 дел.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по подготовке к зиме и текущему ремонту в здании аппарата акима сельского округа.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200 квадратных метров, наклейка обоев 200 квадратных метров, утепление и покраска окон 8 штук.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Кладбинского сельского округа».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5 километров, посадка деревьев 20 штук, разбивка цветников 110 квадратных метров, поливка, подрезка кустарников 110 метров, спиливание сухих деревьев и веток 25 штук.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заготовке дров для отопления здания аппарата акима сельского округа.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 и складирование 10 кубических 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в составлении похозяйственных книг.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341 дворов.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благоустройстве кладбищ, свалок.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4000 квадратных метров, свалок 1000 квадратных 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по вопросам занятости и сбору необходимых документов при назначении адресной социальной помощи и государственного пособия семьям, имеющих детей до 18 лет.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получателей АСП - 5 дел. Формирование дел семей, имеющих детей до 18 лет - 85 дел.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по подготовке к зиме и текущему ремонту в здании аппарата акима сельского округа.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200 квадратных метров, наклейка обоев 250 квадратных метров, утепление и покраска окон 8 штук.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Майбалыкского сельского округа».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6 километров, посадка деревьев 20 штук, разбивка цветников 110 квадратных метров, поливка, подрезка кустарников 150 метров, спиливание сухих деревьев и веток 30 штук.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квадратных 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для отопления здания аппарата акима сельского округа.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 и складирование 20 кубических 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переписи домашних хозяйств и в составлении похозяйственных книг.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361 дворов.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благоустройстве кладбищ, свалок.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5000 квадратных метров, свалок 1000 квадратных 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по подготовке к зиме и текущему ремонту в здании аппарата акима сельского округа.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200 квадратных метров, наклейка обоев 200 квадратных метров, утепление и покраска окон 10 штук.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Мирного сельского округа».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7 километров, посадка деревьев 20 штук, разбивка цветников 100 квадратных метров, поливка, подрезка кустарников 130 метров, спиливание сухих деревьев и веток 25 штук.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квадратных 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для отопления здания аппарата акима сельского округа.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 и складирование 10 кубических 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переписи домашних хозяйств и в составлении похозяйственных книг.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478 двора.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благоустройстве кладбищ, свалок.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6000 квадратных метров, свалок 1000 квадратных 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по подготовке к зиме и текущему ремонту в здании аппарата акима сельского округа.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200 квадратных метров, наклейка обоев 200 квадратных метров, утепление и покраска окон 8 штук.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Новорыбинского сельского округа».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3 километров, посадка деревьев 15 штук, разбивка цветников 50 квадратных метров, поливка, подрезка кустарников 200 метров, спиливание сухих деревьев и веток 40 штук.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2.Оказание помощи в заготовке дров для отопления здания аппарата акима сельского округа.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 и складирование 25 кубических 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в составлении похозяйственных книг.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227 дворов.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благоустройстве кладбищ, свалок.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4000 квадратных метров, свалок 1000 квадратных 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по вопросам занятости и сбору необходимых документов при назначении адресной социальной помощи и государственного пособия семьям, имеющих детей до 18 лет.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получателей АСП - 10 дел. Формирование дел семей, имеющих детей до 18 лет - 70 дел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по подготовке к зиме и текущему ремонту в здании аппарата акима сельского округа.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200 квадратных метров, наклейка обоев 200 квадратных метров, утепление и покраска окон 9 штук.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Озерного сельского округа».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5 километров, посадка деревьев 20 штук, разбивка цветников 85 квадратных метров, поливка, подрезка кустарников 100 метров, спиливание сухих деревьев и веток 20 штук.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2.Оказание помощи в заготовке дров для отопления здания аппарата акима сельского округа.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 и складирование 10 кубических 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в составлении похозяйственных книг.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283 дворов.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благоустройстве кладбищ, свалок.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4000 квадратных метров, свалок 1500 квадратных 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по вопросам занятости и сбору необходимых документов при назначении адресной социальной помощи и государственного пособия семьям, имеющих детей до 18 лет.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получателей АСП - 8 дел. Формирование дел семей, имеющих детей до 18 лет - 75 дел.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по подготовке к зиме и текущему ремонту в здании аппарата акима сельского округа.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200 квадратных метров, наклейка обоев 200 квадратных метров, утепление и покраска окон 8 штук.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Первомайского сельского округа».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8 километров, посадка деревьев 20 штук, разбивка цветников 150 квадратных метров, подрезка кустарников 100 метров, спиливание сухих деревьев и веток 25 штук, вырубка поросли кустарников вдоль трассы из села Буденного 8 километров.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для отопления здания аппарата акима сельского округа.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 и складирование 15 кубических 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4.Оказание помощи в переписи домашних хозяйств и в составлении похозяйственных книг.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338 дворов.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благоустройстве кладбищ, свалок.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7000 квадратных метров, свалок 1000 квадратных 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по подготовке к зиме и текущему ремонту в здании аппарата акима сельского округа.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250 квадратных метров, наклейка обоев 350 квадратных метров, утепление и покраска окон 10 штук.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Пресновского сельского округа».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50 километров, посадка деревьев 40 штук, разбивка цветников 400 квадратных метров, поливка, подрезка кустарников 500 метров, спиливание сухих деревьев и веток 30 деревьев.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отлове бродячих собак.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штук.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текущем ремонте дорог.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квадратных 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Выполнение подсобных работ в строительстве ледовых городков.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ледовых городков из ледовых кирпичей 6000 штук размером 20x30x40 сантиметров, установка каркасов и утрамбовка их снегом для строительства ледовых фигур 20 штук.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по вопросам занятости и сбору необходимых документов при назначении адресной социальной помощи и государственного пособия семьям, имеющих детей до 18 лет.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получателей АСП - 200 дел. Формирование дел семей, имеющих детей до 18 лет - 460 дел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переписи домашних хозяйств и составлении похозяйственных книг.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2075 дворов.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в заготовке дров для отопления здания аппарата акима сельского округа, малообеспеченных граждан, одиноко проживающих престарелых, вновь прибывших оралманов.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 и складирование 80 кубических 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Оказание помощи в благоустройстве кладбищ, свалок.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25000 квадратных метров, свалок 5000 квадратных 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Оказание помощи по подготовке к зиме и текущему ремонту в здании аппарата акима сельского округа.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400 квадратных метров, наклейка обоев 500 квадратных метров, утепление и покраска окон 12 штук.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Оказание помощи по приему и обустройству оралманов.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семей оралманов, согласно квоты, установленной акиматом Жамбылского района.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Пресноредутского сельского округа».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4 километра, посадка деревьев 15 штук, разбивка цветников 90 квадратных метров, подрезка кустарников 25 метров, спиливание сухих деревьев и веток 12 штук.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квадратных 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для аппарата акима сельского округа.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 и складирование 16 кубических 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переписи домашних хозяйств и в составлении похозяйственных книг.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314 дворов.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благоустройстве кладбищ, свалок.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3000 квадратных метров, свалок 1000 квадратных 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по подготовке к зиме и текущему ремонту в здании аппарата акима сельского округа.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200 квадратных метров, наклейка обоев 200 квадратных метров, утепление и покраска окон 7 штук.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Троицкого сельского округа».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4 километра, посадка деревьев 10 штук, разбивка цветников 90 квадратных метров, подрезка кустарников 20 метров, спиливание сухих деревьев и веток 10 штук.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квадратных 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для отопления здания аппарата акима сельского округа.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 и складирование 10 кубических 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переписи домашних хозяйств и в составлении похозяйственных книг.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269 дворов.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благоустройстве кладбищ, свалок.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4000 квадратных метров, свалок 1000 квадратных метров.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по подготовке к зиме и текущему ремонту в здании аппарата акима сельского округа.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150 квадратных метров, наклейка обоев 200 квадратных метров, утепление и покраска окон 8 штук.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Жамбылского района Департамента юстиции Северо-Казахстанской области Министерства юстиции Республики Казахстан».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регистрации недвижимого имущества.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3000 дел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«Жамбылский районный архив».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единиц корреспонденции.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Жамбылского района».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по вопросам занятости и сбору необходимых документов при назначении государственной адресной социальной помощи и государственных пособий семьям. имеющим детей до 18 лет.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3200 дел.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2.Оказание помощи в работе с информационной системой центрального банка данных инвалидов.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человек.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Государственное учреждение «Жамбылский территориальный отдел Департамента по исполнению судебных актов Северо-Казахстанской области».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работе с текущими и архивными документами, в подшивке производств, доставка корреспонденции.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единиц корреспонденции.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