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2195" w14:textId="6762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4 января 2013 года N 2. Зарегистрировано Департаментом юстиции Северо-Казахстанской области 7 февраля 2013 года N 2162. Утратило силу постановлением акимата Жамбылского района Северо-Казахстанской области от 21 мая 2013 года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Жамбылского района Северо-Казахстанской области от 21.05.2013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Жамбылского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отдыха детям из малообеспеченных семей в загородных и пришкольных лагерях»;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Жамбылского района Северо–Казахстанской области Багенова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 В.Балахонцев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января 2013 года № 2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 сирот, детей, оставшихся без попечения родителей»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образования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«Отдел образования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 Жамбылского района» (далее – уполномоченный орган),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 (далее – получатель государственной услуги).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уполномоченного органа,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интернет – ресурсе: www.roo-zhb.sko.kz.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здании уполномоченного органа по месту проживания получателя государственной услуги.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районного отдела образования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Бланки (формы заявлений) для получения государственной услуги размещаются в фойе уполномоченного органа на столах либо у специалистов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Заполненные бланки, формы, заявления и другие документы, необходимые для получения государственной услуги, сдаются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 проводит регистрацию обращения, выдает получателю государственной услуги расписку о получении всех документов, в которой содержится дата получения государственной услуги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проводит обследование жилищно-бытовых условий лица, претендующего на воспитание ребенка, готовится акт. Готовит проект постановления об установлении опеки (попечительства) над несовершеннолетним(-и) (далее – постановление акимата) и направляет в акимат района, либо оформляет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 принимает постановление акимата, аким района подписывает постановление и выписку из постановления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на основании выписки из постановления акимата оформляет справку, и направляет для подписания руководству уполномоченного органа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уполномоченного органа подписывает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проводит регистрацию результата государственной услуги и выдает получателю государственной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акимат района, аким района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Жамбылского района»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Жамбылский район, 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Шайкина, 29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2-10-39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Жамбылского района Северо-Казахстанской области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населенный пункт № ____________от "_____" ________20__ года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опеки (попечительства)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120 и 121 Кодекса Республики Казахстан от 26 декабря 2011 года «О браке (супружестве) и семье», на основании заявления (Ф.И.О.)_______________________ и документов районного отдела образования акимат Жамбылского района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опеку (попечительство) над несовершеннолетними детьми, оставшимися без попечения родителей, согласно приложению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3477"/>
        <w:gridCol w:w="3500"/>
        <w:gridCol w:w="3636"/>
      </w:tblGrid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имеющееся жилье за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_____________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о состоянии здоровья опекуна (усыновителя)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431"/>
        <w:gridCol w:w="2390"/>
        <w:gridCol w:w="2411"/>
        <w:gridCol w:w="2514"/>
        <w:gridCol w:w="2350"/>
        <w:gridCol w:w="2350"/>
        <w:gridCol w:w="2350"/>
        <w:gridCol w:w="2351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специалист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документов, регистрация обращения, выдача расписки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наложение резолюции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документов, проведение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условий лица, претендую-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на воспитание ребенка, составление акта. Подготовка проекта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направление в акимат района, либо оформление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акимата, подписание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выписки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акимом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для подписания 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расписка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акимата и выписка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календарных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4576"/>
        <w:gridCol w:w="4780"/>
        <w:gridCol w:w="5865"/>
      </w:tblGrid>
      <w:tr>
        <w:trPr>
          <w:trHeight w:val="1035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обследования жилищно-бытовых условий лица, претендующего на воспитание ребенка, составление акта. Подготовка проекта постановления и направление в акимат района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акимата, подписание постановления акимата и выписки из постановления акимата акимом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справки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справки, направление документов для подписания руководству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4"/>
        <w:gridCol w:w="6052"/>
        <w:gridCol w:w="7654"/>
      </w:tblGrid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обследование жилищно-бытовых условий лица, претендующего на воспитание ребенка, составление акта. Подготовка мотивированного ответа об отказе в предоставлении услуги</w:t>
            </w:r>
          </w:p>
        </w:tc>
      </w:tr>
      <w:tr>
        <w:trPr>
          <w:trHeight w:val="1095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мотивированного ответа об отказе в предоставлении услуги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11493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января 2013 года № 2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отдыха детям из малообеспеченных семей в загородных и пришкольных лагерях»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для предоставления отдыха детям из малообеспеченных семей в загородных и пришкольных лагерях»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образования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«Отдел образования Жамбылского района»;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 Жамбылского района» (далее – уполномоченный орган) и организациями образования Жамбылского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стандарта государственной услуги «Прием документов для предоставления отдыха детям из малообеспеченных семей в загородных и пришкольных лагерях»,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 располагается на стендах, расположенных в организациях образования, а также на официальном сайте уполномоченного органа www.roo-zhb.sko.kz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для получения государственной услуги размещается в фойе организации образования, а также на официальном сайте отдела образования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документы для получения государственной услуги сдаются ответственному лицу за оказание государственной услуги отдела образования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приеме документов отделом образования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направление либо мотивированный ответ об отказе, направляет для подписания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подписывает направление либо мотивированный ответ об отказе,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государственной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организацию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секретарю организации образования, секретарь организации образования проводит регистрацию обращения, выдает получателю государственной услуги расписку о приеме документов и передает документы руководству организации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 осуществляет ознакомление с поступившими документами, накладывает резолюцию и направляет документы заместителю директора по воспитательной работе (далее – заместитель);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готовит ходатайство для выдачи направления и направляет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рассматривает поступившие документы, готовит направление либо мотивированный ответ об отказе и передает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секретарь организации образования выдает получателю государственной услуги направление либо мотивированный ответ об отказе.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руководители и должностные лица уполномоченного органа, организации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Жамбылского района»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Жамбылский район 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Е.Шайкина, 29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2-10-39</w:t>
            </w:r>
          </w:p>
        </w:tc>
      </w:tr>
    </w:tbl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образования по оказанию государственной услуги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3906"/>
        <w:gridCol w:w="3359"/>
        <w:gridCol w:w="3425"/>
        <w:gridCol w:w="2476"/>
      </w:tblGrid>
      <w:tr>
        <w:trPr>
          <w:trHeight w:val="6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«Айымжанская средняя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с.Айымжан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5-16-96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«Архангельская средняя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Архангелка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«Баянская средняя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Жамбылский район, с.Баян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«Благовещенская средняя  школа № 1»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с.Благовещенка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«Благовещенская средняя школа № 2»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с.Благовещенка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«Буденовская средняя школа» 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 Буденное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«Екатериновская средняя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с.Екатериновка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«Жамбылская средняя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с.Жамбыл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«Железенская средняя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с.Железное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им. Г. Мусрепова»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с.Жанажол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«Казанская средняя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с.Казанка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«Кайранкольская средняя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с.Кайранколь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«Кладбинская средняя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с.Кладбинка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«Майбалыкская средняя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 Майбалык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«Мирненская средняя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 Мирное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им. С. Муканова»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с.Святодуховка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«Новорыбинская средняя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с.Новорыбинка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«Озерная средняя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с.Озерное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«Петровская средняя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с.Петровка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«Пресновская средняя школа-гимназия имени И.П.Шухова»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с.Пресновка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«Пресновская средняя школа №2»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с.Пресновка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«Пресноредутская средняя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 Пресноредуть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«Троицкая средняя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 Троицкое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«Украинская средняя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с.Украинское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«Ульговская старшая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с.Ульго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«Айтуарская основная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с.Айтуар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«Амангельдинская основная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Жамбылский район, с.Амангельды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«Бауманская основная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район,с.Баумана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«Есперлинская основная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с.Есперлі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«Кайранкольская основная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с.Новое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«Каракамысская основная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с.Каракамыс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«Ольговская основная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с.Ольговка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«Рождественская основная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с.Рождественка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«Сабитовская основная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с.Сабит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«Суаткольская основная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с.Суатколь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«Узынкольская основная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с.Узынколь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«Чапаевская основная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с.Чапаевка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«Акбалыкская основная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с.Акбалык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«Богдановская начальная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с.Богдановка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«Макарьевская начальная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с.Макарьевка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«Сенжарская неполная средняя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с.Сенжарка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«Орманская старшая школа»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Жамбылский район, с.Орталык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52990</w:t>
            </w:r>
          </w:p>
        </w:tc>
      </w:tr>
    </w:tbl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3"/>
        <w:gridCol w:w="5907"/>
      </w:tblGrid>
      <w:tr>
        <w:trPr>
          <w:trHeight w:val="3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Класс:_____________________________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родителей:_____________________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находился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    »______________20__г.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«    »_____________20__г.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Директор:___________________</w:t>
            </w:r>
          </w:p>
        </w:tc>
      </w:tr>
    </w:tbl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  <w:gridCol w:w="6527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Путевка действительна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справки о состоянии здоровья.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отъездом ребенок должен быть тщательно вымыт и одет во все чистое.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Иметь при себе: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1.Белье нижнее 2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2.Носки 3 пары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личной гигиены (зубная паста, зубная щетка, шампунь, мыло, мочалка, расческа)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4.футболки, шорты;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брюки (джинсы);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теплая кофта (свитер или джинсовая куртка);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купальник (купальные плавки);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головной убор (кепка, панамка);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спортивный костюм;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кроссовки (кеды);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гелевые шлепки (сланцы);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полотенце – 2 шт. (банное, для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ценные вещи администрация центра  ответственности не несет!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детской оздоровительной организации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НАПРАВЛЕНИЕ № 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Адрес:
</w:t>
            </w:r>
          </w:p>
        </w:tc>
      </w:tr>
    </w:tbl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2536"/>
        <w:gridCol w:w="3284"/>
        <w:gridCol w:w="2515"/>
        <w:gridCol w:w="3926"/>
        <w:gridCol w:w="3114"/>
        <w:gridCol w:w="3735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наложение резолюции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государственной услуги и выдача направления либо мотивированного ответа об отказе в предоставлении услуги</w:t>
            </w:r>
          </w:p>
        </w:tc>
      </w:tr>
      <w:tr>
        <w:trPr>
          <w:trHeight w:val="20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организацию образования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2701"/>
        <w:gridCol w:w="3194"/>
        <w:gridCol w:w="2988"/>
        <w:gridCol w:w="3194"/>
        <w:gridCol w:w="3769"/>
        <w:gridCol w:w="3585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организации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документов, наложение резолюции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и направление пакета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заместителю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о получении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направления, направление в организацию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</w:t>
            </w:r>
          </w:p>
        </w:tc>
      </w:tr>
    </w:tbl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в организацию образования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</w:t>
            </w:r>
          </w:p>
        </w:tc>
      </w:tr>
    </w:tbl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 СФЕ</w:t>
      </w:r>
      <w:r>
        <w:br/>
      </w:r>
      <w:r>
        <w:rPr>
          <w:rFonts w:ascii="Times New Roman"/>
          <w:b/>
          <w:i w:val="false"/>
          <w:color w:val="000000"/>
        </w:rPr>
        <w:t>
Описание действий СФЕ при обращении получателя государственной услуги в организацию образования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90297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получателя государственной услуги в уполномоченный орган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8978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января 2013 года № 2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питания отдельным категориям обучающихся и воспитанников в общеобразовательных школах» (далее - регламент) оказывается местным исполнительным органом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 располагается на стендах, расположенных в фойе государственного учреждения «Отдел образования Жамбылского района» (далее - отдел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а также на интернет-ресурсе отдела образования www.roo-zhb.sko.kz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государственных учреждений образования (далее -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62"/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общеобразовательных школ, находящихся в ведении местных исполнительных органов района,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 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определяются коллегиальным органом на основании обследования материально - 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сдает документы в кабинет ответственного за оказание данной услуги работника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 проводит регистрацию обращения, выдает получателю государственной услуги расписку в приеме документов и передает документы директору общеобразовательной школы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 осуществляет ознакомление с поступившими документами, накладывает резолюцию и направляет документы ответственному исполнителю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 готовит ходатайство о предоставлении бесплатного питания отдельным категориям обучающихся и воспитанников,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регламента. Для иных категорий обучающихся и воспитанников, направляет на рассмотрение коллегиального органа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коллегиальный орган проводит обследование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общеобразовательной школы направляет ходатайство о предоставлении бесплатного питания в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района 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школах, либо об отказе в предоставлении услуги в общеобразовательную школу;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общеобразовательной школы готовит справку либо мотивированный ответ об отказе, направляет на подпись директору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директор общеобразовательной школы подписывает справку, либо мотивированный ответ об отказе, направляет ответственному работнику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общеобразовательной школы регистрирует результат государственной услуги и выдает получателю государственной услуги справку либо мотивированный ответ об отказе.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 - 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коллегиальный орган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 и должностные лица общеобразовательной школы, местного исполнительного органа района,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69"/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Местный исполнительный орган района по оказанию государственной услуги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района»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Жамбылский район 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2-15-69</w:t>
            </w:r>
          </w:p>
        </w:tc>
      </w:tr>
    </w:tbl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1"/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Жамбылского района»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Жамбылский район 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Е.Шайкина, 29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2-10-39</w:t>
            </w:r>
          </w:p>
        </w:tc>
      </w:tr>
    </w:tbl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3"/>
    <w:bookmarkStart w:name="z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питания отдельным категориям обучающихся и воспитанников в общеобразовательных школах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Дана___________________________ в том, что он/она включен (-а)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список обучающихся и воспитанников, обеспечивающихся бесплатным питанием в 20__ - 20__ учебном году.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 Дата, подпись директора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заявления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бесплатного питания отдельным категориям обучающихся и воспитанников в общеобразовательных школах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Директору школы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 района, _________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директора)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проживания, телефон)</w:t>
      </w:r>
    </w:p>
    <w:bookmarkEnd w:id="79"/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 (Ф.И.О., дата рождения), обучающегося в (указать № и литер класса), в список обучающихся и воспитанников, обеспечивающихся бесплатным питанием на (указать учебный год).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Дата, подпись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83"/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потребителя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___________________________ (указать № или наименование школы)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города и области)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_______________________________________________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90"/>
    <w:bookmarkStart w:name="z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2517"/>
        <w:gridCol w:w="2339"/>
        <w:gridCol w:w="2338"/>
        <w:gridCol w:w="3829"/>
        <w:gridCol w:w="2717"/>
        <w:gridCol w:w="2339"/>
        <w:gridCol w:w="3093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работник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 и прием 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лиц, указанных в подпунктах 4), 5) пункта 7 настоящего регламента - проведение обследования материально -бытового положения семьи. При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бесплат-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питания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вательных школах, либо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21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материально-бытового положения семьи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протокола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076"/>
        <w:gridCol w:w="4841"/>
        <w:gridCol w:w="5022"/>
        <w:gridCol w:w="5405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общеобразовательной школы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общеобразовательной школы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3279"/>
        <w:gridCol w:w="5171"/>
        <w:gridCol w:w="4037"/>
        <w:gridCol w:w="4036"/>
      </w:tblGrid>
      <w:tr>
        <w:trPr>
          <w:trHeight w:val="1035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орган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 в общеобразовательную школу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 получателю государственной услуги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справки 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на подпись директору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7"/>
        <w:gridCol w:w="3188"/>
        <w:gridCol w:w="4725"/>
        <w:gridCol w:w="5320"/>
        <w:gridCol w:w="3190"/>
      </w:tblGrid>
      <w:tr>
        <w:trPr>
          <w:trHeight w:val="1035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общеобразовательной школы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Коллегиальный орган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 и прием представленных получателем государственной услуги документов, выдача расписки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95"/>
    <w:bookmarkStart w:name="z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118237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января 2013 года № 2</w:t>
      </w:r>
    </w:p>
    <w:bookmarkEnd w:id="97"/>
    <w:bookmarkStart w:name="z10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 (далее - регламент) оказывается аппаратами акимов аульных (сельских) округов (далее – акимат)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1256 «Об утверждении гарантированного государственного норматива сети организаций образования»,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располагается на стендах, расположенных в фойе акиматов,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– ресурсе ГУ «Аппарат акима Жамбылского района»: www.zhb.sko.kz, государственного учреждения «Отдел образования Жамбылского района»: www.roo-zhb.sko.kz и на сайте Министерства образования и науки Республики Казахстан: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(далее –справка)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акиматов, где предусмотрены условия для обслуживания получателей государственной услуги,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End w:id="99"/>
    <w:bookmarkStart w:name="z10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законного представителя обучающегося (воспитанника) на обеспечение его ребенка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свидетельства о рождении ребенка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предоставляются для сверки с копией 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для получения государственной услуги размещается в фойе акимата, а также находится у специалистов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Заявление, копия свидетельства о рождении ребенка или удостоверения личности, справка с места учебы сдаются в кабинет ответственного за оказание данной услуги специалиста акимата,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специалиста акимата,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17. Этапы оказания государственной услуги с момента обращения получателя государственной услуги в акимат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для получения государственной услуги в акимат. Специалист акимата регистрирует обращение, проверяет представленные документы, выдает получателю государственной услуги расписку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акимата готовит справку либо мотивированный ответ об отказе в предоставлении услуги и передает на рассмотрение акиму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аульного (сельского округа)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акимата регистрирует результат завершения государственной услуги, заносит сведения в журнал исходящих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акимата выдает справку либо мотивированный ответ об отказе в предоставлении услуги получателю государственной услуги.</w:t>
      </w:r>
    </w:p>
    <w:bookmarkEnd w:id="101"/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3"/>
    <w:bookmarkStart w:name="z10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аким сельского (аульного) округа, специалист акимата, участвующие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06"/>
    <w:bookmarkStart w:name="z10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«Обеспечение бесплатного подвоза обучающихся и воспитанников к общеобразовательной организации образования и обратно домой»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4392"/>
        <w:gridCol w:w="4393"/>
        <w:gridCol w:w="4649"/>
      </w:tblGrid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Архангельского сельского округа»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Архангелка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5-35-35,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zham-arhangelsk@sko.kz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Баянаульского сельского округа»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Баян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5-23-58,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5-23-28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E-mail:zham-bayanaul@sko.kz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Благовещенского сельского округа»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Благовещенка, улица Мира, 1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3-13-20,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3-12-33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zham-blagovesh@sko.kz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  сельского округа»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Жамбыл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5-17-08,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5-19-68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zham-zhambyl@sko.kz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Железенского сельского округа»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Железное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5-27-36,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2-24-51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zham-zhelezensk@sko.kz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Казанка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5-26-36,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zham-kazansk@sko.kz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Кайранкольского  сельского округа»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Кайранколь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3-41-41,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3-43-40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zham-kairankol@sko.kz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Кладбинского  сельского округа»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Кладбинка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2-55-38,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2-55-38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zham-kladbinsk@sko.kz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  сельского округа»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Святодуховка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5-13-34,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5-24-74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zham-maibalyk@sko.kz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Мирного сельского округа»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Мирное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5-21-36,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факс: 2-27-76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zham-mirnyi@sko.kz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Озерного сельского округа»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Озерное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(71547) 3-31-69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3-31-33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zham-ozernyi@sko.kz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  сельского округа»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Новорыбинка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2-50-36,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2-53-36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zham-novorobinsk@sko.kz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Пресноредутского  сельского округа»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Пресноредуть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2-33-81,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2-33-48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zham-presnored@sko.kz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  сельского округа»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Буденное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2-34-31,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2-34-61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zham-pervomai@sko.kz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Пресновского  сельского округа»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Пресновка, улица Дружбы, 19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2-15-80,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2-13-36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zham-presnovsky@sko.kz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 сельского округа»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Троицкое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5-20-61,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5-37-30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zham-troitsk@sko.kz</w:t>
            </w:r>
          </w:p>
        </w:tc>
      </w:tr>
    </w:tbl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справки об обеспечении бесплатным подвозом к общеобразовательной организации образования и обратно домой</w:t>
      </w:r>
    </w:p>
    <w:bookmarkEnd w:id="109"/>
    <w:bookmarkStart w:name="z11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он (она) действительно будет обеспечен (-а) бесплатным подвозом к общеобразовательной организации образования №______________________ и обратно домой.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действительна на период учебного года.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населенного пункта)    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заявления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bookmarkEnd w:id="115"/>
    <w:bookmarkStart w:name="z11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обеспечить подвоз моего несовершеннолетнего ребенка (Ф.И.О., дата рождения), проживающего в (указать наименование населенного пункта, района) и обучающегося в (указать № класса, полное наименование организации образования) к общеобразовательной организации образования и обратно домой на 20__ - 20__ учебный год (указать учебный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«___»__________год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18"/>
    <w:bookmarkStart w:name="z12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 с места учебы</w:t>
      </w:r>
      <w:r>
        <w:br/>
      </w:r>
      <w:r>
        <w:rPr>
          <w:rFonts w:ascii="Times New Roman"/>
          <w:b/>
          <w:i w:val="false"/>
          <w:color w:val="000000"/>
        </w:rPr>
        <w:t>
СПРАВКА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действительно обучается в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классе ______ смены (период обучения с ___ до ____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школы №____   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22"/>
    <w:bookmarkStart w:name="z12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получателя государственной услуги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«Аппарат акима _______________ аульного (сельского) округа»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 за № ________ кем выдано_________________________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Справка с места учебы.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специалист акимата 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26"/>
    <w:bookmarkStart w:name="z12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книги учета справок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подвоза обучающихся и воспитанников к общеобразовательной организации образования и обратно домой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«Аппарат акима ___________аульного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Книга учета справок*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начата в_______________году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окончена в_____________году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630"/>
        <w:gridCol w:w="4664"/>
        <w:gridCol w:w="4067"/>
        <w:gridCol w:w="2540"/>
      </w:tblGrid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потребителя, кому выдана справка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лица, выдавшего справку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потребителя получившего справку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Книга учета справок пронумеровывается, прошнуровывается и скрепляется подписью и печатью акима.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31"/>
    <w:bookmarkStart w:name="z13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3492"/>
        <w:gridCol w:w="4204"/>
        <w:gridCol w:w="3895"/>
        <w:gridCol w:w="3709"/>
        <w:gridCol w:w="3896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аульного (сельского) округа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документов, регистрация обращения, выдача получателю государственной услуги расписки о получении документов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данных обучающегося (воспитанника) по списку учащихся, предоставленном директором школы, подготовка справки либо мотивированного ответа об отказе в предоставлении услуги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 в предоставлении услуги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результата оказания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33"/>
    <w:bookmarkStart w:name="z13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7978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