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8ad5" w14:textId="958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14 февраля 2013 года N 41. Зарегистрировано Департаментом юстиции Северо-Казахстанской области 15 марта 2013 года N 2218.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Есильского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Жусупова Отегена Рахимгазиевича.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 Е.Нуракаев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февраля 2013 года № 41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Есильского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150500, Северо-Казахстанская область, Есильский район, село Явленка, улица Ленина, 20 телефон 8(71543)2-15-65.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ecilzemo@mail.kz,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«____» ____________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наложение резолюции,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 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документа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8"/>
        <w:gridCol w:w="6536"/>
        <w:gridCol w:w="6536"/>
      </w:tblGrid>
      <w:tr>
        <w:trPr>
          <w:trHeight w:val="1035" w:hRule="atLeast"/>
        </w:trPr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7"/>
        <w:gridCol w:w="6807"/>
        <w:gridCol w:w="6386"/>
      </w:tblGrid>
      <w:tr>
        <w:trPr>
          <w:trHeight w:val="30" w:hRule="atLeast"/>
        </w:trPr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630" w:hRule="atLeast"/>
        </w:trPr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</w:tr>
      <w:tr>
        <w:trPr>
          <w:trHeight w:val="630" w:hRule="atLeast"/>
        </w:trPr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9169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февраля 2013 года № 41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Есильского района Северо-Казахстанской области».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Есильского района Северо-Казахстанской области» (далее - уполномоченный орган), расположенным по адресу: 150500, Северо-Казахстанская область, Есильский район, село Явленка, улица Ленина, 20 телефон 8(71543)2-15-65.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ecilzemo@mail.kz,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2896"/>
        <w:gridCol w:w="2141"/>
        <w:gridCol w:w="2340"/>
        <w:gridCol w:w="1764"/>
        <w:gridCol w:w="1963"/>
      </w:tblGrid>
      <w:tr>
        <w:trPr>
          <w:trHeight w:val="18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- Фамилия, имя, отчество или полное наименование юридического лица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о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права на земельный участок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 земельного участка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целевое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экземпля-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2434"/>
        <w:gridCol w:w="3151"/>
        <w:gridCol w:w="2803"/>
        <w:gridCol w:w="3796"/>
        <w:gridCol w:w="3378"/>
        <w:gridCol w:w="3584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5"/>
        <w:gridCol w:w="6723"/>
        <w:gridCol w:w="7342"/>
      </w:tblGrid>
      <w:tr>
        <w:trPr>
          <w:trHeight w:val="1035" w:hRule="atLeast"/>
        </w:trPr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</w:tr>
      <w:tr>
        <w:trPr>
          <w:trHeight w:val="30" w:hRule="atLeast"/>
        </w:trPr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землеустроительного проекта по формированию земельного участка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5"/>
        <w:gridCol w:w="6723"/>
        <w:gridCol w:w="7342"/>
      </w:tblGrid>
      <w:tr>
        <w:trPr>
          <w:trHeight w:val="30" w:hRule="atLeast"/>
        </w:trPr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630" w:hRule="atLeast"/>
        </w:trPr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</w:tr>
      <w:tr>
        <w:trPr>
          <w:trHeight w:val="630" w:hRule="atLeast"/>
        </w:trPr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91440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февраля 2013 года № 41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Есильского района Северо-Казахстанской области».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расположенного по адресу: 150500, Северо-Казахстанская область, Есильский район, село Явленка, улица Ленина, 20, телефон 8(71543)2-15-65.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ecilzemo@mail.kz,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383"/>
        <w:gridCol w:w="18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документами, наложение резолюции и передача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полного перечня документов передача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Комиссии. При непред-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указанных в пункте 12 настоящего Регламен-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местный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нительный орган письменно информиру-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двух рабочих дней с момента подачи документов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об изменении целевого назначения земельного участка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об 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целевого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и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об изменении целевого назначения земельного участка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документов, принятие решения об изменении целевого назначения земельного участка 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1912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февраля 2013 года № 41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Есильского района Северо-Казахстанской области».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Есильский район, село Явленка, улица Ленина, 20 телефон 8(71543) 2-15-65,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ecilzemo@mail.kz,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графика выполнения изыскательских работ, утвержденного получателем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документы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руководители местного исполнительного органа и уполномоченного органа, ответственные должностные лица местного исполнительного органа,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426"/>
        <w:gridCol w:w="2773"/>
        <w:gridCol w:w="2589"/>
        <w:gridCol w:w="2405"/>
        <w:gridCol w:w="3183"/>
        <w:gridCol w:w="2979"/>
        <w:gridCol w:w="2795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направление руководителю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для подписания.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направляет в местный исполнительный орган для письменного информирования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 не превышающий двух рабочих дней с момента подачи документов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21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033"/>
        <w:gridCol w:w="3331"/>
        <w:gridCol w:w="4228"/>
        <w:gridCol w:w="4545"/>
      </w:tblGrid>
      <w:tr>
        <w:trPr>
          <w:trHeight w:val="103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руководителю уполномоченного органа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 направление ответственному исполнителю уполномоченного органа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8"/>
        <w:gridCol w:w="5132"/>
        <w:gridCol w:w="4757"/>
        <w:gridCol w:w="5773"/>
      </w:tblGrid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руководителю уполномоченного органа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 направление ответственному исполнителю уполномоченного органа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10985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