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10af" w14:textId="4001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сентября 2013 года N 18-1. Зарегистрировано Департаментом юстиции Северо-Казахстанской области 19 сентября 2013 года N 2361.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3 327 985,6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29 134,7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42 017,0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2 546 877,0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3 355 901,2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90 879,1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-115 279,7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11 884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тысяч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тысяч тенге – на ежемесячную выплату денежных средство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тысяч тенге –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регионов», утвержденной постановлением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81 620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40 000 тысяч тенге -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6 630 тысяч тенге –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тысяч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тысяч 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703 тысяч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тысяч тенге – на разработку проектно-сметной документации на строительство теплотрассы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681 тысяч тенге – софинансирование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2 058 тысяч тенге – софинансирование на средний ремонт дорог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1 323 тысяч тенге - софинансирование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тысяч тенге –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 К. Мукажанова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73"/>
        <w:gridCol w:w="1153"/>
        <w:gridCol w:w="7373"/>
        <w:gridCol w:w="2413"/>
      </w:tblGrid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3 327 985,6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24 829,0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42 017,0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13"/>
        <w:gridCol w:w="793"/>
        <w:gridCol w:w="933"/>
        <w:gridCol w:w="6633"/>
        <w:gridCol w:w="2913"/>
      </w:tblGrid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3 355 901,2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311 511,9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282 029,8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73 269,5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66 605,8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191 782,3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15 672,1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13 154,1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2 374 835,1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82 379,0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2 079 886,4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50 859,9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104 555,3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21 504,3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243 040,3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61 967,1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44 435,1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41 108,0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133 713,1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21 878,9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использования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109 353,8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20 273,1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85 179,0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47 360,1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138 947,1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42 565,9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32 150,0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7 975,4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0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сентября 2013 года № 18-1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13"/>
        <w:gridCol w:w="1313"/>
        <w:gridCol w:w="6553"/>
        <w:gridCol w:w="2493"/>
      </w:tblGrid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725 894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243 390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142 480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973"/>
        <w:gridCol w:w="873"/>
        <w:gridCol w:w="6433"/>
        <w:gridCol w:w="241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303 522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192 857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2 338 548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2 193 903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2 193 903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2 137 157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18-1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3"/>
        <w:gridCol w:w="1173"/>
        <w:gridCol w:w="6353"/>
        <w:gridCol w:w="2593"/>
      </w:tblGrid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3 056 284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753 881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73"/>
        <w:gridCol w:w="653"/>
        <w:gridCol w:w="873"/>
        <w:gridCol w:w="5893"/>
        <w:gridCol w:w="2613"/>
      </w:tblGrid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3 056 284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275 561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194 735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2 360 741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2 212 984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2 212 984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2 154 536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60 573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44 143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8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53 067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136 426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40 855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18-1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33"/>
        <w:gridCol w:w="4173"/>
        <w:gridCol w:w="2833"/>
      </w:tblGrid>
      <w:tr>
        <w:trPr>
          <w:trHeight w:val="18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функционирование аппарата акима сельского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21 647,5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33"/>
        <w:gridCol w:w="1173"/>
        <w:gridCol w:w="1593"/>
        <w:gridCol w:w="1693"/>
        <w:gridCol w:w="1473"/>
        <w:gridCol w:w="1973"/>
        <w:gridCol w:w="1853"/>
      </w:tblGrid>
      <w:tr>
        <w:trPr>
          <w:trHeight w:val="18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8 968,3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9 612,5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11 709,2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46 026,6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36 810,5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22 065,3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10 525,2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