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43e0" w14:textId="4d34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4 февраля 2013 года N 67. Зарегистрировано Департаментом юстиции Северо-Казахстанской области 4 марта 2013 года N 2198.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Аким района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района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февраля 2013 года N 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«Отдел жилищно-коммунального хозяйства, пассажирского транспорта и автомобильных дорог района Габита Мусрепова Северо-Казахстанской области» (далее – уполномоченный орган/услугодатель), а также на альтернативной основе через центр обслуживания населения (далее - Центр) или веб-портал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 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373"/>
        <w:gridCol w:w="1311"/>
        <w:gridCol w:w="1311"/>
        <w:gridCol w:w="1343"/>
        <w:gridCol w:w="1343"/>
        <w:gridCol w:w="1311"/>
        <w:gridCol w:w="1048"/>
        <w:gridCol w:w="1311"/>
        <w:gridCol w:w="10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63"/>
        <w:gridCol w:w="1399"/>
        <w:gridCol w:w="1211"/>
        <w:gridCol w:w="1247"/>
        <w:gridCol w:w="1221"/>
        <w:gridCol w:w="1673"/>
        <w:gridCol w:w="1078"/>
        <w:gridCol w:w="1247"/>
        <w:gridCol w:w="12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66"/>
        <w:gridCol w:w="1209"/>
        <w:gridCol w:w="1209"/>
        <w:gridCol w:w="1147"/>
        <w:gridCol w:w="1137"/>
        <w:gridCol w:w="1115"/>
        <w:gridCol w:w="1073"/>
        <w:gridCol w:w="1052"/>
        <w:gridCol w:w="1115"/>
        <w:gridCol w:w="111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8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государственной услуги через услугодателя </w:t>
      </w:r>
      <w:r>
        <w:drawing>
          <wp:inline distT="0" distB="0" distL="0" distR="0">
            <wp:extent cx="12407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3 функционального взаимодействия при оказании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890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