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7ede" w14:textId="0f97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города Петропавловска Северо-Казахстанской области от 27 декабря 2013 года N 6. Зарегистрировано Департаментом юстиции Северо-Казахстанской области 24 января 2014 года N 2515. Зарегистрировано Департаментом юстиции Северо-Казахстанской области 24 января 2014 года № 2515. Утратило силу решением Петропавловского городского маслихата Северо-Казахстанской области от 24 ноября 2023 года № 2</w:t>
      </w:r>
    </w:p>
    <w:p>
      <w:pPr>
        <w:spacing w:after="0"/>
        <w:ind w:left="0"/>
        <w:jc w:val="both"/>
      </w:pPr>
      <w:r>
        <w:rPr>
          <w:rFonts w:ascii="Times New Roman"/>
          <w:b w:val="false"/>
          <w:i w:val="false"/>
          <w:color w:val="ff0000"/>
          <w:sz w:val="28"/>
        </w:rPr>
        <w:t xml:space="preserve">
      Сноска. Утратило силу решением Петропавловского городского маслихата Северо-Казахстанской области от 24.11.2023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p>
      <w:pPr>
        <w:spacing w:after="0"/>
        <w:ind w:left="0"/>
        <w:jc w:val="both"/>
      </w:pPr>
      <w:r>
        <w:rPr>
          <w:rFonts w:ascii="Times New Roman"/>
          <w:b w:val="false"/>
          <w:i w:val="false"/>
          <w:color w:val="000000"/>
          <w:sz w:val="28"/>
        </w:rPr>
        <w:t xml:space="preserve">
      Сноска. Заголовок решения на казахском языке изложен в новой редакции, заголовок на русском языке не меняется решением Петропавловского городского маслихата Северо-Казахстанской области от 16.10.2020 </w:t>
      </w:r>
      <w:r>
        <w:rPr>
          <w:rFonts w:ascii="Times New Roman"/>
          <w:b w:val="false"/>
          <w:i w:val="false"/>
          <w:color w:val="000000"/>
          <w:sz w:val="28"/>
        </w:rPr>
        <w:t>№ 4</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Петропавловский городской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Петропавловского городского маслихата от 3 августа 2012 года № 4 "Об оказании социальной помощи отдельным категориям нуждающихся граждан города Петропавловска" (зарегистрировано в Реестре государственной регистрации нормативных правовых актов за № 1824 от 6 сентября 2012 года, опубликовано в газетах "Кызылжар Нуры" № 37 от 14 сентября 2012 года, "Проспект СК" № 37 от 14 сентября 2012 года), </w:t>
      </w:r>
      <w:r>
        <w:rPr>
          <w:rFonts w:ascii="Times New Roman"/>
          <w:b w:val="false"/>
          <w:i w:val="false"/>
          <w:color w:val="000000"/>
          <w:sz w:val="28"/>
        </w:rPr>
        <w:t>решение</w:t>
      </w:r>
      <w:r>
        <w:rPr>
          <w:rFonts w:ascii="Times New Roman"/>
          <w:b w:val="false"/>
          <w:i w:val="false"/>
          <w:color w:val="000000"/>
          <w:sz w:val="28"/>
        </w:rPr>
        <w:t xml:space="preserve"> Петропавловского городского маслихата от 14 декабря 2012 года № 11 "О внесении изменения в решение Петропавловского городского маслихата от 3 августа 2012 года № 4 "Об оказании социальной помощи отдельным категориям нуждающихся граждан города Петропавловска" (зарегистрировано в Реестре государственной регистрации нормативных правовых актов за № 2053 от 11 января 2013 года, опубликовано в газетах "Кызылжар Нуры" № 4 от 25 января 2013 года, "Проспект СК" № 4 от 25 января 2013 года).</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первого официального опубликования и распространяются на правоотношения, возникшие с 1 января 2014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w:t>
            </w:r>
          </w:p>
          <w:p>
            <w:pPr>
              <w:spacing w:after="20"/>
              <w:ind w:left="20"/>
              <w:jc w:val="both"/>
            </w:pPr>
          </w:p>
          <w:p>
            <w:pPr>
              <w:spacing w:after="0"/>
              <w:ind w:left="0"/>
              <w:jc w:val="left"/>
            </w:pPr>
          </w:p>
          <w:p>
            <w:pPr>
              <w:spacing w:after="20"/>
              <w:ind w:left="20"/>
              <w:jc w:val="both"/>
            </w:pPr>
            <w:r>
              <w:rPr>
                <w:rFonts w:ascii="Times New Roman"/>
                <w:b w:val="false"/>
                <w:i/>
                <w:color w:val="000000"/>
                <w:sz w:val="20"/>
              </w:rPr>
              <w:t>сессии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Хамзин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w:t>
            </w:r>
          </w:p>
          <w:p>
            <w:pPr>
              <w:spacing w:after="20"/>
              <w:ind w:left="20"/>
              <w:jc w:val="both"/>
            </w:pPr>
          </w:p>
          <w:p>
            <w:pPr>
              <w:spacing w:after="20"/>
              <w:ind w:left="20"/>
              <w:jc w:val="both"/>
            </w:pPr>
            <w:r>
              <w:rPr>
                <w:rFonts w:ascii="Times New Roman"/>
                <w:b w:val="false"/>
                <w:i/>
                <w:color w:val="000000"/>
                <w:sz w:val="20"/>
              </w:rPr>
              <w:t>Петропавловского</w:t>
            </w:r>
          </w:p>
          <w:p>
            <w:pPr>
              <w:spacing w:after="0"/>
              <w:ind w:left="0"/>
              <w:jc w:val="left"/>
            </w:pPr>
          </w:p>
          <w:p>
            <w:pPr>
              <w:spacing w:after="20"/>
              <w:ind w:left="20"/>
              <w:jc w:val="both"/>
            </w:pPr>
            <w:r>
              <w:rPr>
                <w:rFonts w:ascii="Times New Roman"/>
                <w:b w:val="false"/>
                <w:i/>
                <w:color w:val="000000"/>
                <w:sz w:val="20"/>
              </w:rPr>
              <w:t>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Жалмуканова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"СОГЛАСОВАНО"</w:t>
            </w:r>
          </w:p>
          <w:p>
            <w:pPr>
              <w:spacing w:after="20"/>
              <w:ind w:left="20"/>
              <w:jc w:val="both"/>
            </w:pPr>
          </w:p>
          <w:p>
            <w:pPr>
              <w:spacing w:after="20"/>
              <w:ind w:left="20"/>
              <w:jc w:val="both"/>
            </w:pPr>
            <w:r>
              <w:rPr>
                <w:rFonts w:ascii="Times New Roman"/>
                <w:b w:val="false"/>
                <w:i/>
                <w:color w:val="000000"/>
                <w:sz w:val="20"/>
              </w:rPr>
              <w:t>И.о. акима</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Сапаров А.С.</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 Петропавловского городского маслихата от 27 декабря 2013 года № 6</w:t>
            </w:r>
          </w:p>
        </w:tc>
      </w:tr>
    </w:tbl>
    <w:bookmarkStart w:name="z223"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4"/>
    <w:bookmarkStart w:name="z224" w:id="5"/>
    <w:p>
      <w:pPr>
        <w:spacing w:after="0"/>
        <w:ind w:left="0"/>
        <w:jc w:val="both"/>
      </w:pPr>
      <w:r>
        <w:rPr>
          <w:rFonts w:ascii="Times New Roman"/>
          <w:b w:val="false"/>
          <w:i w:val="false"/>
          <w:color w:val="ff0000"/>
          <w:sz w:val="28"/>
        </w:rPr>
        <w:t xml:space="preserve">
      Сноска. Правила - в редакции решения маслихата города Петропавловска Северо-Казахстанской области от 08.12.2016 </w:t>
      </w:r>
      <w:r>
        <w:rPr>
          <w:rFonts w:ascii="Times New Roman"/>
          <w:b w:val="false"/>
          <w:i w:val="false"/>
          <w:color w:val="ff0000"/>
          <w:sz w:val="28"/>
        </w:rPr>
        <w:t>№ 6</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 от 22.12.2021 </w:t>
      </w:r>
      <w:r>
        <w:rPr>
          <w:rFonts w:ascii="Times New Roman"/>
          <w:b w:val="false"/>
          <w:i w:val="false"/>
          <w:color w:val="ff0000"/>
          <w:sz w:val="28"/>
        </w:rPr>
        <w:t>№ 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в соответствии с Законом Республики Казахстан "О социальной защите лиц с инвалидностью в Республике Казахстан", Законом Республики Казахстан "О ветеранах" (далее – Закон) 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Петропавловского городского маслихата Северо-Казахстанской области от 21.04.2023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6"/>
    <w:p>
      <w:pPr>
        <w:spacing w:after="0"/>
        <w:ind w:left="0"/>
        <w:jc w:val="left"/>
      </w:pPr>
      <w:r>
        <w:rPr>
          <w:rFonts w:ascii="Times New Roman"/>
          <w:b/>
          <w:i w:val="false"/>
          <w:color w:val="000000"/>
        </w:rPr>
        <w:t xml:space="preserve"> Глава 1. Общие положения</w:t>
      </w:r>
    </w:p>
    <w:bookmarkEnd w:id="6"/>
    <w:bookmarkStart w:name="z20"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bookmarkStart w:name="z21" w:id="8"/>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8"/>
    <w:bookmarkStart w:name="z22" w:id="9"/>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Петропавловск по рассмотрению заявления лица (семьи), претендующего на оказание социальной помощи в связи с наступлением трудной жизненной ситуации;</w:t>
      </w:r>
    </w:p>
    <w:bookmarkEnd w:id="9"/>
    <w:bookmarkStart w:name="z23" w:id="10"/>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по Северо-Казахстанской области;</w:t>
      </w:r>
    </w:p>
    <w:bookmarkEnd w:id="10"/>
    <w:bookmarkStart w:name="z24" w:id="11"/>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1"/>
    <w:bookmarkStart w:name="z25" w:id="12"/>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2"/>
    <w:bookmarkStart w:name="z26" w:id="13"/>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3"/>
    <w:bookmarkStart w:name="z27" w:id="14"/>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города Петропавловска";</w:t>
      </w:r>
    </w:p>
    <w:bookmarkEnd w:id="14"/>
    <w:bookmarkStart w:name="z28" w:id="15"/>
    <w:p>
      <w:pPr>
        <w:spacing w:after="0"/>
        <w:ind w:left="0"/>
        <w:jc w:val="both"/>
      </w:pPr>
      <w:r>
        <w:rPr>
          <w:rFonts w:ascii="Times New Roman"/>
          <w:b w:val="false"/>
          <w:i w:val="false"/>
          <w:color w:val="000000"/>
          <w:sz w:val="28"/>
        </w:rPr>
        <w:t>
      8) участковая комиссия – комиссия, создаваемая решением акима города Петропавловск, для проведения обследования материального положения лиц (семей), обратившихся за социальной помощью, и подготовки заключений;</w:t>
      </w:r>
    </w:p>
    <w:bookmarkEnd w:id="15"/>
    <w:bookmarkStart w:name="z29" w:id="16"/>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6"/>
    <w:bookmarkStart w:name="z30" w:id="17"/>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города Петропавловск Северо-Казахстанской области.</w:t>
      </w:r>
    </w:p>
    <w:bookmarkEnd w:id="17"/>
    <w:bookmarkStart w:name="z31" w:id="18"/>
    <w:p>
      <w:pPr>
        <w:spacing w:after="0"/>
        <w:ind w:left="0"/>
        <w:jc w:val="both"/>
      </w:pPr>
      <w:r>
        <w:rPr>
          <w:rFonts w:ascii="Times New Roman"/>
          <w:b w:val="false"/>
          <w:i w:val="false"/>
          <w:color w:val="000000"/>
          <w:sz w:val="28"/>
        </w:rPr>
        <w:t>
      4. Меры социальной поддержки, предусмотренные статьей 16 Закона Республики Казахстан "О социальной защите лиц с инвалидностью в Республике Казахстан" и подпунктом 2) статьи 10, подпунктом 2) статьи 11, подпунктом 2) статьи 12, подпунктом 2) статьи 13, статьей 17 Закона, оказываются в порядке, определенном настоящими Правилами.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решения Петропавловского городского маслихата Северо-Казахстанской области от 21.04.2023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19"/>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9"/>
    <w:bookmarkStart w:name="z33"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34" w:id="21"/>
    <w:p>
      <w:pPr>
        <w:spacing w:after="0"/>
        <w:ind w:left="0"/>
        <w:jc w:val="both"/>
      </w:pPr>
      <w:r>
        <w:rPr>
          <w:rFonts w:ascii="Times New Roman"/>
          <w:b w:val="false"/>
          <w:i w:val="false"/>
          <w:color w:val="000000"/>
          <w:sz w:val="28"/>
        </w:rPr>
        <w:t>
      6. Перечень категорий получателей и предельные размеры социальной помощи устанавливаются настоящими Правилами.</w:t>
      </w:r>
    </w:p>
    <w:bookmarkEnd w:id="21"/>
    <w:bookmarkStart w:name="z35" w:id="22"/>
    <w:p>
      <w:pPr>
        <w:spacing w:after="0"/>
        <w:ind w:left="0"/>
        <w:jc w:val="both"/>
      </w:pPr>
      <w:r>
        <w:rPr>
          <w:rFonts w:ascii="Times New Roman"/>
          <w:b w:val="false"/>
          <w:i w:val="false"/>
          <w:color w:val="000000"/>
          <w:sz w:val="28"/>
        </w:rPr>
        <w:t>
      7. Единовременная социальная помощь к праздничным дням оказывается следующим категориям граждан:</w:t>
      </w:r>
    </w:p>
    <w:bookmarkEnd w:id="22"/>
    <w:bookmarkStart w:name="z36" w:id="23"/>
    <w:p>
      <w:pPr>
        <w:spacing w:after="0"/>
        <w:ind w:left="0"/>
        <w:jc w:val="both"/>
      </w:pPr>
      <w:r>
        <w:rPr>
          <w:rFonts w:ascii="Times New Roman"/>
          <w:b w:val="false"/>
          <w:i w:val="false"/>
          <w:color w:val="000000"/>
          <w:sz w:val="28"/>
        </w:rPr>
        <w:t>
      1) к Международному женскому дню – 8 марта:</w:t>
      </w:r>
    </w:p>
    <w:bookmarkEnd w:id="23"/>
    <w:bookmarkStart w:name="z37" w:id="24"/>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4"/>
    <w:bookmarkStart w:name="z38" w:id="25"/>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5"/>
    <w:bookmarkStart w:name="z39" w:id="26"/>
    <w:p>
      <w:pPr>
        <w:spacing w:after="0"/>
        <w:ind w:left="0"/>
        <w:jc w:val="both"/>
      </w:pPr>
      <w:r>
        <w:rPr>
          <w:rFonts w:ascii="Times New Roman"/>
          <w:b w:val="false"/>
          <w:i w:val="false"/>
          <w:color w:val="000000"/>
          <w:sz w:val="28"/>
        </w:rPr>
        <w:t>
      2) ко Дню защитника Отечества – 7 мая:</w:t>
      </w:r>
    </w:p>
    <w:bookmarkEnd w:id="26"/>
    <w:bookmarkStart w:name="z40" w:id="27"/>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7"/>
    <w:bookmarkStart w:name="z41" w:id="28"/>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8"/>
    <w:bookmarkStart w:name="z42"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ко Дню Победы – 9 мая:</w:t>
      </w:r>
    </w:p>
    <w:bookmarkEnd w:id="29"/>
    <w:bookmarkStart w:name="z13" w:id="30"/>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1 500 000 (один миллион пятьсот тысяч) тенге;</w:t>
      </w:r>
    </w:p>
    <w:bookmarkEnd w:id="30"/>
    <w:bookmarkStart w:name="z14" w:id="31"/>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1 500 000 (один миллион пятьсот тысяч) тенге;</w:t>
      </w:r>
    </w:p>
    <w:bookmarkEnd w:id="31"/>
    <w:bookmarkStart w:name="z15" w:id="3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2"/>
    <w:bookmarkStart w:name="z16" w:id="3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bookmarkEnd w:id="33"/>
    <w:bookmarkStart w:name="z17" w:id="3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bookmarkEnd w:id="34"/>
    <w:bookmarkStart w:name="z18" w:id="3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bookmarkEnd w:id="35"/>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60 000 (шестьдесят тысяч) тенге;</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30 000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30 000 (тридцать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35 (тридцать пять) месячных расчетных показателей;</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35 (тридцать пять) месячных расчетных показателей;</w:t>
      </w:r>
    </w:p>
    <w:bookmarkStart w:name="z43" w:id="36"/>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35 (тридцать пять) месячных расчетных показателей;</w:t>
      </w:r>
    </w:p>
    <w:bookmarkEnd w:id="36"/>
    <w:bookmarkStart w:name="z44" w:id="37"/>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37"/>
    <w:bookmarkStart w:name="z45" w:id="38"/>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38"/>
    <w:bookmarkStart w:name="z46" w:id="39"/>
    <w:p>
      <w:pPr>
        <w:spacing w:after="0"/>
        <w:ind w:left="0"/>
        <w:jc w:val="both"/>
      </w:pPr>
      <w:r>
        <w:rPr>
          <w:rFonts w:ascii="Times New Roman"/>
          <w:b w:val="false"/>
          <w:i w:val="false"/>
          <w:color w:val="000000"/>
          <w:sz w:val="28"/>
        </w:rPr>
        <w:t>
      четвертый абзац пункта 9 изложить в новой редакции:</w:t>
      </w:r>
    </w:p>
    <w:bookmarkEnd w:id="39"/>
    <w:bookmarkStart w:name="z47" w:id="40"/>
    <w:p>
      <w:pPr>
        <w:spacing w:after="0"/>
        <w:ind w:left="0"/>
        <w:jc w:val="both"/>
      </w:pPr>
      <w:r>
        <w:rPr>
          <w:rFonts w:ascii="Times New Roman"/>
          <w:b w:val="false"/>
          <w:i w:val="false"/>
          <w:color w:val="000000"/>
          <w:sz w:val="28"/>
        </w:rPr>
        <w:t>
       "гражданам, больным туберкулезом ежемесячно в период нахождения на амбулаторном лечении в областном центре фтизиопульмонологии Северо-Казахстанской области на дополнительное питание в размере 10 (десять) месячных расчетных показателей на основании списков, предоставляемых частным некоммерческим учреждением "Денсаулык", товариществом с ограниченной ответственностью "MedicaLine", коммунальными государственными предприятиями на праве хозяйственного ведения "Городская поликлиника № 1", "Городская поликлиника № 2", "Городская поликлиника № 3."</w:t>
      </w:r>
    </w:p>
    <w:bookmarkEnd w:id="40"/>
    <w:p>
      <w:pPr>
        <w:spacing w:after="0"/>
        <w:ind w:left="0"/>
        <w:jc w:val="both"/>
      </w:pPr>
      <w:r>
        <w:rPr>
          <w:rFonts w:ascii="Times New Roman"/>
          <w:b w:val="false"/>
          <w:i w:val="false"/>
          <w:color w:val="000000"/>
          <w:sz w:val="28"/>
        </w:rPr>
        <w:t>
      4) ко Дню Конституции Республики Казахстан – 30 августа:</w:t>
      </w:r>
    </w:p>
    <w:bookmarkStart w:name="z77" w:id="41"/>
    <w:p>
      <w:pPr>
        <w:spacing w:after="0"/>
        <w:ind w:left="0"/>
        <w:jc w:val="both"/>
      </w:pPr>
      <w:r>
        <w:rPr>
          <w:rFonts w:ascii="Times New Roman"/>
          <w:b w:val="false"/>
          <w:i w:val="false"/>
          <w:color w:val="000000"/>
          <w:sz w:val="28"/>
        </w:rPr>
        <w:t>
      героям Социалистического Труда, кавалерам орденов Славы трех степеней, Трудовой Славы трех степеней - в размере 10 (десять) месячных расчетных показателей;</w:t>
      </w:r>
    </w:p>
    <w:bookmarkEnd w:id="41"/>
    <w:bookmarkStart w:name="z78" w:id="42"/>
    <w:p>
      <w:pPr>
        <w:spacing w:after="0"/>
        <w:ind w:left="0"/>
        <w:jc w:val="both"/>
      </w:pPr>
      <w:r>
        <w:rPr>
          <w:rFonts w:ascii="Times New Roman"/>
          <w:b w:val="false"/>
          <w:i w:val="false"/>
          <w:color w:val="000000"/>
          <w:sz w:val="28"/>
        </w:rPr>
        <w:t>
      лицам, удостоенным звания "Қазақстанның Еңбек Ері" - в размере 10 (десять) месячных расчетных показателей;</w:t>
      </w:r>
    </w:p>
    <w:bookmarkEnd w:id="42"/>
    <w:bookmarkStart w:name="z79" w:id="43"/>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 в размере 10 (десять) месячных расчетных показателей;</w:t>
      </w:r>
    </w:p>
    <w:bookmarkEnd w:id="43"/>
    <w:bookmarkStart w:name="z80" w:id="44"/>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44"/>
    <w:bookmarkStart w:name="z81" w:id="45"/>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45"/>
    <w:bookmarkStart w:name="z82" w:id="46"/>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46"/>
    <w:bookmarkStart w:name="z83" w:id="47"/>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47"/>
    <w:bookmarkStart w:name="z84" w:id="48"/>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48"/>
    <w:bookmarkStart w:name="z85" w:id="49"/>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49"/>
    <w:bookmarkStart w:name="z86" w:id="50"/>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50"/>
    <w:bookmarkStart w:name="z87" w:id="51"/>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51"/>
    <w:bookmarkStart w:name="z88" w:id="52"/>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52"/>
    <w:bookmarkStart w:name="z89" w:id="53"/>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решением Петропавловского городского маслихата Северо-Казахстанской области от 21.04.2023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0" w:id="54"/>
    <w:p>
      <w:pPr>
        <w:spacing w:after="0"/>
        <w:ind w:left="0"/>
        <w:jc w:val="both"/>
      </w:pPr>
      <w:r>
        <w:rPr>
          <w:rFonts w:ascii="Times New Roman"/>
          <w:b w:val="false"/>
          <w:i w:val="false"/>
          <w:color w:val="000000"/>
          <w:sz w:val="28"/>
        </w:rPr>
        <w:t xml:space="preserve">
      8. Социальная помощь предоставляется с учетом среднедушевого дохода лица (семьи), не превышающего порога однократного размера прожиточного минимума категориям граждан по следующим основаниям: </w:t>
      </w:r>
    </w:p>
    <w:bookmarkEnd w:id="54"/>
    <w:bookmarkStart w:name="z91" w:id="55"/>
    <w:p>
      <w:pPr>
        <w:spacing w:after="0"/>
        <w:ind w:left="0"/>
        <w:jc w:val="both"/>
      </w:pPr>
      <w:r>
        <w:rPr>
          <w:rFonts w:ascii="Times New Roman"/>
          <w:b w:val="false"/>
          <w:i w:val="false"/>
          <w:color w:val="000000"/>
          <w:sz w:val="28"/>
        </w:rPr>
        <w:t>
      сиротство и отсутствие родительского попечения – единовременно в размере 10 (десять) месячных расчетных показателей;</w:t>
      </w:r>
    </w:p>
    <w:bookmarkEnd w:id="55"/>
    <w:bookmarkStart w:name="z92" w:id="56"/>
    <w:p>
      <w:pPr>
        <w:spacing w:after="0"/>
        <w:ind w:left="0"/>
        <w:jc w:val="both"/>
      </w:pPr>
      <w:r>
        <w:rPr>
          <w:rFonts w:ascii="Times New Roman"/>
          <w:b w:val="false"/>
          <w:i w:val="false"/>
          <w:color w:val="000000"/>
          <w:sz w:val="28"/>
        </w:rPr>
        <w:t>
      безнадзорность несовершеннолетних, в том числе девиантное поведение; нахождение несовершеннолетних в специальных организациях образования, организациях образования с особым режимом содержания;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 единовременно в размере 10 (десять) месячных расчетных показателей;</w:t>
      </w:r>
    </w:p>
    <w:bookmarkEnd w:id="56"/>
    <w:bookmarkStart w:name="z93" w:id="57"/>
    <w:p>
      <w:pPr>
        <w:spacing w:after="0"/>
        <w:ind w:left="0"/>
        <w:jc w:val="both"/>
      </w:pPr>
      <w:r>
        <w:rPr>
          <w:rFonts w:ascii="Times New Roman"/>
          <w:b w:val="false"/>
          <w:i w:val="false"/>
          <w:color w:val="000000"/>
          <w:sz w:val="28"/>
        </w:rPr>
        <w:t xml:space="preserve">
      бездомность (лица без определенного места жительства), освобождение из мест лишения свободы, нахождение на учете службы пробации – единовременно в размере 10 (десять) месячных расчетных показателей, срок оказания не позднее шести месяцев со дня наступления трудной жизненной ситуации. </w:t>
      </w:r>
    </w:p>
    <w:bookmarkEnd w:id="57"/>
    <w:bookmarkStart w:name="z94" w:id="58"/>
    <w:p>
      <w:pPr>
        <w:spacing w:after="0"/>
        <w:ind w:left="0"/>
        <w:jc w:val="both"/>
      </w:pPr>
      <w:r>
        <w:rPr>
          <w:rFonts w:ascii="Times New Roman"/>
          <w:b w:val="false"/>
          <w:i w:val="false"/>
          <w:color w:val="000000"/>
          <w:sz w:val="28"/>
        </w:rPr>
        <w:t>
      9. Социальная помощь предоставляется без учета доходов следующим категориям граждан, оказавшимся в трудной жизненной ситуации:</w:t>
      </w:r>
    </w:p>
    <w:bookmarkEnd w:id="58"/>
    <w:bookmarkStart w:name="z95" w:id="59"/>
    <w:p>
      <w:pPr>
        <w:spacing w:after="0"/>
        <w:ind w:left="0"/>
        <w:jc w:val="both"/>
      </w:pPr>
      <w:r>
        <w:rPr>
          <w:rFonts w:ascii="Times New Roman"/>
          <w:b w:val="false"/>
          <w:i w:val="false"/>
          <w:color w:val="000000"/>
          <w:sz w:val="28"/>
        </w:rPr>
        <w:t xml:space="preserve">
      детям с заболеванием вызванным вирусом иммунодефицита человека (ВИЧ) для постоянного ухода и дополнительного усиленного питания на основании списка, предоставляемого организацией здравоохранения, осуществляющей деятельность в сфере профилактики ВИЧ-инфекции, ежемесячно в размере 2 (двух) кратного прожиточного минимума; </w:t>
      </w:r>
    </w:p>
    <w:bookmarkEnd w:id="59"/>
    <w:bookmarkStart w:name="z96" w:id="60"/>
    <w:p>
      <w:pPr>
        <w:spacing w:after="0"/>
        <w:ind w:left="0"/>
        <w:jc w:val="both"/>
      </w:pPr>
      <w:r>
        <w:rPr>
          <w:rFonts w:ascii="Times New Roman"/>
          <w:b w:val="false"/>
          <w:i w:val="false"/>
          <w:color w:val="000000"/>
          <w:sz w:val="28"/>
        </w:rPr>
        <w:t>
      гражданину (семье) по причине ущерба ему (ей) либо его (ее) имуществу вследствие стихийного бедствия или пожара – единовременно в размере 100 (сто) месячных расчетных показателей одному из собственников жилья (жилого строения), срок оказания не позднее шести месяцев с момента наступления трудной жизненной ситуации;</w:t>
      </w:r>
    </w:p>
    <w:bookmarkEnd w:id="60"/>
    <w:p>
      <w:pPr>
        <w:spacing w:after="0"/>
        <w:ind w:left="0"/>
        <w:jc w:val="both"/>
      </w:pPr>
      <w:r>
        <w:rPr>
          <w:rFonts w:ascii="Times New Roman"/>
          <w:b w:val="false"/>
          <w:i w:val="false"/>
          <w:color w:val="000000"/>
          <w:sz w:val="28"/>
        </w:rPr>
        <w:t>
      гражданам, больным туберкулезом ежемесячно в период нахождения на амбулаторном лечении в областном центре фтизиопульмонологии Северо-Казахстанской области на дополнительное питание в размере 10 (десять) месячных расчетных показателей на основании списков, предоставляемых частным некоммерческим учреждением "Денсаулык", товариществом с ограниченной ответственностью "MedicaLine", коммунальными государственными предприятиями на праве хозяйственного ведения "Городская поликлиника № 1", "Городская поликлиника № 2", "Городская поликлиника № 3."</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решением Петропавловского городского маслихата Северо-Казахстанской области от 21.04.2023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61"/>
    <w:p>
      <w:pPr>
        <w:spacing w:after="0"/>
        <w:ind w:left="0"/>
        <w:jc w:val="both"/>
      </w:pPr>
      <w:r>
        <w:rPr>
          <w:rFonts w:ascii="Times New Roman"/>
          <w:b w:val="false"/>
          <w:i w:val="false"/>
          <w:color w:val="000000"/>
          <w:sz w:val="28"/>
        </w:rPr>
        <w:t>
      10. Социальная помощь с учетом доходов предоставляется следующим категориям граждан:</w:t>
      </w:r>
    </w:p>
    <w:bookmarkEnd w:id="61"/>
    <w:bookmarkStart w:name="z99" w:id="62"/>
    <w:p>
      <w:pPr>
        <w:spacing w:after="0"/>
        <w:ind w:left="0"/>
        <w:jc w:val="both"/>
      </w:pPr>
      <w:r>
        <w:rPr>
          <w:rFonts w:ascii="Times New Roman"/>
          <w:b w:val="false"/>
          <w:i w:val="false"/>
          <w:color w:val="000000"/>
          <w:sz w:val="28"/>
        </w:rPr>
        <w:t>
      семьям со среднедушевым доходом ниже величины прожиточного минимума в оплате стоимости очной формы обучения в высших учебных заведениях Северо-Казахстанской области, с учетом среднедушевого дохода лица (семьи), не превышающего порога однократного размера прожиточного минимума, отдельно за каждый учебный семестр в размере стоимости обучения;</w:t>
      </w:r>
    </w:p>
    <w:bookmarkEnd w:id="62"/>
    <w:bookmarkStart w:name="z100" w:id="63"/>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с учетом среднедушевого дохода лица (семьи), не превышающего порога однократного размера прожиточного минимума, единовременно в размере 10 (десять) месячных расчетных показателей.</w:t>
      </w:r>
    </w:p>
    <w:bookmarkEnd w:id="63"/>
    <w:bookmarkStart w:name="z101" w:id="64"/>
    <w:p>
      <w:pPr>
        <w:spacing w:after="0"/>
        <w:ind w:left="0"/>
        <w:jc w:val="both"/>
      </w:pPr>
      <w:r>
        <w:rPr>
          <w:rFonts w:ascii="Times New Roman"/>
          <w:b w:val="false"/>
          <w:i w:val="false"/>
          <w:color w:val="000000"/>
          <w:sz w:val="28"/>
        </w:rPr>
        <w:t>
      11. Единовременная социальная помощь оказывается без учета доходов следующим категориям граждан:</w:t>
      </w:r>
    </w:p>
    <w:bookmarkEnd w:id="64"/>
    <w:bookmarkStart w:name="z50" w:id="65"/>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на оплату зубопротезирования, не превышающую сумму в размере 70 (семьдесят) месячных расчетных показателей, кроме драгоценных металлов и протезов из металлокерамики, металлоакрила;</w:t>
      </w:r>
    </w:p>
    <w:bookmarkEnd w:id="65"/>
    <w:bookmarkStart w:name="z51" w:id="66"/>
    <w:p>
      <w:pPr>
        <w:spacing w:after="0"/>
        <w:ind w:left="0"/>
        <w:jc w:val="both"/>
      </w:pPr>
      <w:r>
        <w:rPr>
          <w:rFonts w:ascii="Times New Roman"/>
          <w:b w:val="false"/>
          <w:i w:val="false"/>
          <w:color w:val="000000"/>
          <w:sz w:val="28"/>
        </w:rPr>
        <w:t>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согласно рекомендациям лечебно-профилактического учреждения по месту жительства заявителя на санаторно-курортное лечение в санаториях (профилакториях) Республики Казахстан, c предоставлением выписки из санаторно-курортной карты, без учета доходов в размере стоимости санаторно-курортного лечения, но не превышающем гарантированной суммы возмещения стоимости санаторно-курортного лечения на текущий финансовый год, согласно Правилам возмещения стоимости товаров и услуг из средств государственного бюджета при реализации их лицам с инвалидностью через портал социальных услуг, утвержденным приказом Министра труда и социальной защиты населения Республики Казахстан 20 января 2020 года № 14 "Об утверждении правил возмещения стоимости товаров и услуг из средств государственного бюджета при реализации их лицам с инвалидностью через портал социальных услуг" (зарегистрирован в Реестре государственной регистрации нормативных правовых актов под № 19902), за исключением лиц, которым разработана индивидуальная программа абилитации и реабилитации в виде санаторно-курортного лечения согласно Правилам предоставления санаторно-курортного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 утвержденным приказом Министра здравоохранения и социального развития Республики Казахстан от 22 января 2015 года № 26 "О некоторых вопросах абилитации и реабилитации лиц с инвалидностью" (зарегистрирован в Реестре государственной регистрации нормативных правовых актов под № 10370).</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решения Петропавловского городского маслихата Северо-Казахстанской области от 21.04.2023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Ветеранам Великой Отечественной войны по списку, предоставляемому уполномоченной организацией, оказывается ежемесячная социальная помощь в размере 2 (двух) месячных расчетных показателей без учета доходов, на оплату коммунальных услуг и приобретение топлива, без истребования заявлений от граждан.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11-1 в соответствии с решением Петропавловского городского маслихата Северо-Казахстанской области от 21.04.2023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4"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Среднедушевой доход лица (семьи) на оказание социальной помощи исчисляется путем деления совокупного дохода, полученного за квартал, предшествующий кварталу обращения за назначением социальной помощи, на число членов семьи и на три месяца.</w:t>
      </w:r>
    </w:p>
    <w:bookmarkEnd w:id="67"/>
    <w:bookmarkStart w:name="z107" w:id="68"/>
    <w:p>
      <w:pPr>
        <w:spacing w:after="0"/>
        <w:ind w:left="0"/>
        <w:jc w:val="both"/>
      </w:pPr>
      <w:r>
        <w:rPr>
          <w:rFonts w:ascii="Times New Roman"/>
          <w:b w:val="false"/>
          <w:i w:val="false"/>
          <w:color w:val="000000"/>
          <w:sz w:val="28"/>
        </w:rPr>
        <w:t>
      При этом совокупный доход рассчитывается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28 июля 2009 года № 237-п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5757).</w:t>
      </w:r>
    </w:p>
    <w:bookmarkEnd w:id="68"/>
    <w:bookmarkStart w:name="z108" w:id="69"/>
    <w:p>
      <w:pPr>
        <w:spacing w:after="0"/>
        <w:ind w:left="0"/>
        <w:jc w:val="left"/>
      </w:pPr>
      <w:r>
        <w:rPr>
          <w:rFonts w:ascii="Times New Roman"/>
          <w:b/>
          <w:i w:val="false"/>
          <w:color w:val="000000"/>
        </w:rPr>
        <w:t xml:space="preserve"> Глава 3. Порядок оказания социальной помощи</w:t>
      </w:r>
    </w:p>
    <w:bookmarkEnd w:id="69"/>
    <w:bookmarkStart w:name="z109" w:id="70"/>
    <w:p>
      <w:pPr>
        <w:spacing w:after="0"/>
        <w:ind w:left="0"/>
        <w:jc w:val="both"/>
      </w:pPr>
      <w:r>
        <w:rPr>
          <w:rFonts w:ascii="Times New Roman"/>
          <w:b w:val="false"/>
          <w:i w:val="false"/>
          <w:color w:val="000000"/>
          <w:sz w:val="28"/>
        </w:rPr>
        <w:t>
      13. Порядок оказания социальной помощи определяется согласно Типовым правилам.</w:t>
      </w:r>
    </w:p>
    <w:bookmarkEnd w:id="70"/>
    <w:bookmarkStart w:name="z110" w:id="71"/>
    <w:p>
      <w:pPr>
        <w:spacing w:after="0"/>
        <w:ind w:left="0"/>
        <w:jc w:val="both"/>
      </w:pPr>
      <w:r>
        <w:rPr>
          <w:rFonts w:ascii="Times New Roman"/>
          <w:b w:val="false"/>
          <w:i w:val="false"/>
          <w:color w:val="000000"/>
          <w:sz w:val="28"/>
        </w:rPr>
        <w:t>
      14. Социальная помощь к праздничным дням оказывается по спискам, утверждаемым акиматом города Петропавловск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71"/>
    <w:bookmarkStart w:name="z111" w:id="72"/>
    <w:p>
      <w:pPr>
        <w:spacing w:after="0"/>
        <w:ind w:left="0"/>
        <w:jc w:val="both"/>
      </w:pPr>
      <w:r>
        <w:rPr>
          <w:rFonts w:ascii="Times New Roman"/>
          <w:b w:val="false"/>
          <w:i w:val="false"/>
          <w:color w:val="000000"/>
          <w:sz w:val="28"/>
        </w:rPr>
        <w:t>
      15. Финансирование расходов на предоставление социальной помощи осуществляется в пределах средств, предусмотренных бюджетом города Петропавловск на текущий финансовый год.</w:t>
      </w:r>
    </w:p>
    <w:bookmarkEnd w:id="72"/>
    <w:bookmarkStart w:name="z112" w:id="73"/>
    <w:p>
      <w:pPr>
        <w:spacing w:after="0"/>
        <w:ind w:left="0"/>
        <w:jc w:val="both"/>
      </w:pPr>
      <w:r>
        <w:rPr>
          <w:rFonts w:ascii="Times New Roman"/>
          <w:b w:val="false"/>
          <w:i w:val="false"/>
          <w:color w:val="000000"/>
          <w:sz w:val="28"/>
        </w:rPr>
        <w:t>
      Выплата социальной помощи осуществляется уполномоченным органом через банки второго уровня или организации, осуществляющие отдельные виды банковских операций путем перечисления сумм на лицевые счета заявителей.</w:t>
      </w:r>
    </w:p>
    <w:bookmarkEnd w:id="73"/>
    <w:bookmarkStart w:name="z113" w:id="74"/>
    <w:p>
      <w:pPr>
        <w:spacing w:after="0"/>
        <w:ind w:left="0"/>
        <w:jc w:val="both"/>
      </w:pPr>
      <w:r>
        <w:rPr>
          <w:rFonts w:ascii="Times New Roman"/>
          <w:b w:val="false"/>
          <w:i w:val="false"/>
          <w:color w:val="000000"/>
          <w:sz w:val="28"/>
        </w:rPr>
        <w:t>
      16. Социальные выплаты осуществляются по бюджетной программе 451-007-000 "Социальная помощь отдельным категориям нуждающихся граждан по решениям местных представительных органов".</w:t>
      </w:r>
    </w:p>
    <w:bookmarkEnd w:id="74"/>
    <w:bookmarkStart w:name="z114" w:id="75"/>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75"/>
    <w:bookmarkStart w:name="z115" w:id="76"/>
    <w:p>
      <w:pPr>
        <w:spacing w:after="0"/>
        <w:ind w:left="0"/>
        <w:jc w:val="both"/>
      </w:pPr>
      <w:r>
        <w:rPr>
          <w:rFonts w:ascii="Times New Roman"/>
          <w:b w:val="false"/>
          <w:i w:val="false"/>
          <w:color w:val="000000"/>
          <w:sz w:val="28"/>
        </w:rPr>
        <w:t>
      17. Социальная помощь прекращается в случаях:</w:t>
      </w:r>
    </w:p>
    <w:bookmarkEnd w:id="76"/>
    <w:bookmarkStart w:name="z116" w:id="77"/>
    <w:p>
      <w:pPr>
        <w:spacing w:after="0"/>
        <w:ind w:left="0"/>
        <w:jc w:val="both"/>
      </w:pPr>
      <w:r>
        <w:rPr>
          <w:rFonts w:ascii="Times New Roman"/>
          <w:b w:val="false"/>
          <w:i w:val="false"/>
          <w:color w:val="000000"/>
          <w:sz w:val="28"/>
        </w:rPr>
        <w:t>
      1) смерти получателя;</w:t>
      </w:r>
    </w:p>
    <w:bookmarkEnd w:id="77"/>
    <w:bookmarkStart w:name="z117" w:id="78"/>
    <w:p>
      <w:pPr>
        <w:spacing w:after="0"/>
        <w:ind w:left="0"/>
        <w:jc w:val="both"/>
      </w:pPr>
      <w:r>
        <w:rPr>
          <w:rFonts w:ascii="Times New Roman"/>
          <w:b w:val="false"/>
          <w:i w:val="false"/>
          <w:color w:val="000000"/>
          <w:sz w:val="28"/>
        </w:rPr>
        <w:t>
      2) выезда получателя на постоянное проживание за пределы города Петропавловск;</w:t>
      </w:r>
    </w:p>
    <w:bookmarkEnd w:id="78"/>
    <w:bookmarkStart w:name="z118" w:id="79"/>
    <w:p>
      <w:pPr>
        <w:spacing w:after="0"/>
        <w:ind w:left="0"/>
        <w:jc w:val="both"/>
      </w:pPr>
      <w:r>
        <w:rPr>
          <w:rFonts w:ascii="Times New Roman"/>
          <w:b w:val="false"/>
          <w:i w:val="false"/>
          <w:color w:val="000000"/>
          <w:sz w:val="28"/>
        </w:rPr>
        <w:t>
      3) направления получателя на проживание в государственные или частные медико-социальные учреждения;</w:t>
      </w:r>
    </w:p>
    <w:bookmarkEnd w:id="79"/>
    <w:bookmarkStart w:name="z119" w:id="80"/>
    <w:p>
      <w:pPr>
        <w:spacing w:after="0"/>
        <w:ind w:left="0"/>
        <w:jc w:val="both"/>
      </w:pPr>
      <w:r>
        <w:rPr>
          <w:rFonts w:ascii="Times New Roman"/>
          <w:b w:val="false"/>
          <w:i w:val="false"/>
          <w:color w:val="000000"/>
          <w:sz w:val="28"/>
        </w:rPr>
        <w:t xml:space="preserve">
      4) выявления недостоверных сведений, предоставленных заявителем. </w:t>
      </w:r>
    </w:p>
    <w:bookmarkEnd w:id="80"/>
    <w:bookmarkStart w:name="z120" w:id="81"/>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81"/>
    <w:bookmarkStart w:name="z121" w:id="82"/>
    <w:p>
      <w:pPr>
        <w:spacing w:after="0"/>
        <w:ind w:left="0"/>
        <w:jc w:val="both"/>
      </w:pPr>
      <w:r>
        <w:rPr>
          <w:rFonts w:ascii="Times New Roman"/>
          <w:b w:val="false"/>
          <w:i w:val="false"/>
          <w:color w:val="000000"/>
          <w:sz w:val="28"/>
        </w:rPr>
        <w:t>
      18. Излишне выплаченные суммы пособий подлежат возврату в добровольном порядке, а в случае отказа - в судебном порядке.</w:t>
      </w:r>
    </w:p>
    <w:bookmarkEnd w:id="82"/>
    <w:bookmarkStart w:name="z122" w:id="83"/>
    <w:p>
      <w:pPr>
        <w:spacing w:after="0"/>
        <w:ind w:left="0"/>
        <w:jc w:val="left"/>
      </w:pPr>
      <w:r>
        <w:rPr>
          <w:rFonts w:ascii="Times New Roman"/>
          <w:b/>
          <w:i w:val="false"/>
          <w:color w:val="000000"/>
        </w:rPr>
        <w:t xml:space="preserve"> Глава 5. Заключительное положение</w:t>
      </w:r>
    </w:p>
    <w:bookmarkEnd w:id="83"/>
    <w:bookmarkStart w:name="z123" w:id="84"/>
    <w:p>
      <w:pPr>
        <w:spacing w:after="0"/>
        <w:ind w:left="0"/>
        <w:jc w:val="both"/>
      </w:pPr>
      <w:r>
        <w:rPr>
          <w:rFonts w:ascii="Times New Roman"/>
          <w:b w:val="false"/>
          <w:i w:val="false"/>
          <w:color w:val="000000"/>
          <w:sz w:val="28"/>
        </w:rPr>
        <w:t>
      19.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