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d13a" w14:textId="b00d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местных государственных органов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ноября 2013 года N 380. Зарегистрировано Департаментом юстиции Северо-Казахстанской области 23 декабря 2013 года N 2457. Утратило силу постановлением акимата Северо-Казахстанской области от 28 января 2016 года N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28.01.2016 </w:t>
      </w:r>
      <w:r>
        <w:rPr>
          <w:rFonts w:ascii="Times New Roman"/>
          <w:b w:val="false"/>
          <w:i w:val="false"/>
          <w:color w:val="ff0000"/>
          <w:sz w:val="28"/>
        </w:rPr>
        <w:t>N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"О внесении изменений в Указ Президента Республики Казахстан от 3 мая 2005 года № 1567 "О Кодексе чести государственных служащих Республики Казахстан"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местных государственных органов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2013 года № 380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местных государственных органов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Несение государственной службы является выражением особого доверия со стороны общества и государства и предъявляет высокие требования к морально-этическому облику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Общество рассчитывает, что государственный служащий будет вкладывать все свои силы, знания и опыт в осуществляемую им профессиональную деятельность, беспристрастно и честно служить своей Родине -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Настоящие Правила служебной этики государственных служащих местных государственных органов Северо-Казахстанской области (далее – Правила) являются основными стандартами поведения государственных служащих местных исполнительных органов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Кадровая служба в трехдневный срок после поступления на государственную службу должна ознакомить государственного служащего с настоящими Правилами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государственных служащих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руководствоваться принципом законности, требованиями Конституции,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обеспечивать соблюдение и защиту прав, свобод и законных интересов физических и юридических лиц, не допускать проявлении бюрократизма и волокиты при рассмотрении их обращений, в установленные сроки принимать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сохранять и укреплять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служить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соблюдать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неукоснительно соблюдать государственную и трудовую дисциплину, эффективно распоряжаться предоставленными полномочиями, добросовестно, беспристрастно и качественно исполнять свои служебные обязанности; рационально использовать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не требовать от подчиненных государственных служащих исполнения поручений, выходящих за рамки их должностных обязанностей; не принуждать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не допускать и пресекать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 процессе исполнения поручений руководителей предоставлять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способствовать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придерживаться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Государственные служащие должны соблюдать деловой этикет, уважать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служащие, занимающие руководящие должности, не могут принуждать подчиненных работников к участию в деятельности общественных и религиозных объединений, других некоммерческих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Антикоррупционное поведение государственных служащих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служащие должны пресекать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Государственный служащий, если располагает достоверной информацией о коррупционном правонарушении, должен принять необходимые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Руководство государственного органа обязано принять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Государственные служащие должны принимать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обязан принять меры по его предотвращению и урегулированию, предусмотренные законодательством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Публичные выступления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служащие должны вести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При предъявлении к государственному служащему необоснованного публичного обвинения в коррупции он должен в месячный срок со дня обнаружения такого обвинения принять меры по его опровержению.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Поведение государственных служащих во внеслужебное время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Государственные служащие во внеслужебное время должны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