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d99d" w14:textId="5abd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7 декабря 2012 года N 10/1 "Об областном бюджете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9 декабря 2013 года N 22/11. Зарегистрировано Департаментом юстиции Северо-Казахстанской области 10 декабря N 2421.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(письмо маслихата Северо-Казахстанской области от 9 января 2014 года N 2.1-11/03)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2013 года № 1206 «О внесении изменений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Қазақстан», 12 января 2013 года в газете «Северный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95 331 728,4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11 437 877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750 798,8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83 141 056,6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96 213 031,6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1 575 566,3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1 908 618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333 051,7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-2 456 869,5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2 456 869,5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ХХII сессии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 областного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Тимофеев                                       К. Едресов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декабря 2013 года № 22/11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6973"/>
        <w:gridCol w:w="26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95 331 728,4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750 798,8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42 584,6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83 141 056,6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235 478,6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235 478,6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82 905 578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82 905 578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96 213 031,6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510 572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4 378 896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4 378 896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3 865 732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9 118 130,0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7 584 047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1 148 907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490 576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2 859 347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1 424 328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166 471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381 200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285 295,0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134 918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23 264 673,4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19 369 259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2 495 433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303 106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1 319 567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1 454 345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6 940 630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2 786 948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1 971 238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799 101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7 087 044,5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6 423 345,2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2 695 176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549 865,3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2 284 996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12 761 059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10 819 381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1 718 113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2 170 424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4 552 677,3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4 552 677,3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1 309 529,6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1 620 871,4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2 280 859,3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321 592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238 186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1 007 523,3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498 586,5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825 575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684 366,5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55 891,3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26 112 868,1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26 112 868,1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418 258,7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1 575 566,3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1 908 618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570 651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-2 456 869,5</w:t>
            </w:r>
          </w:p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2 456 869,5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1 690 651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декабря 2013 года № 22/11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году, использованных не по целевому назначению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73"/>
        <w:gridCol w:w="1113"/>
        <w:gridCol w:w="1153"/>
        <w:gridCol w:w="579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190 127,6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183 864,2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145 067,7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38 310,6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1 279 743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КГУ "Корнеевская гимназия"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мини-центров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  строительство школы на 300 учащихся в а.Байтерек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школы-интерната на 400 мест со спальным корпусом на 200 мест в с.Новоишимское района имени Габита Мусрепова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с.Смирново Аккайынского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250 посещений в смену в г.Булаево района Магжана Жумабаева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г.Сергеевка района Шал акына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 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50 кв. жилого дома в г. Тайынша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Петропавловску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95 кв.жилого дома № 3 мкр.Береке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 кв.жилого дома № 4 мкр.Береке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75 кв.жилого дома в мкр.Береке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инженерно-коммуникационной инфраструктуры  к административно-бытовому зданию  по ул.Шухова - проезд Я.Гашека в г.Петропавловске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административно-бытового  здания по ул.Шухова - проезд Я.Гашека в г.Петропавловске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426 339,1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418 258,7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