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8f33" w14:textId="3378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7 декабря 2012 года N 10/1 "Об областном бюджете Северо-Казахстанской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24 сентября 2013 года N 20/1. Зарегистрировано Департаментом юстиции Северо-Казахстанской области 26 сентября 2013 года N 2369. Утратило силу (письмо маслихата Северо-Казахстанской области от 9 января 2014 года N 2.1-11/03)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(письмо маслихата Северо-Казахстанской области от 9 января 2014 года N 2.1-11/03)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сентября 2013 года № 954 «О внесении изменений в постановление Правительства Республики Казахстан от 30 ноября 2012 года № 1520 «О реализации Закона Республики Казахстан «О республиканском бюджете на 2013–2015 годы»»,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7 декабря 2012 года № 10/1 «Об областном бюджете Северо-Казахстанской области на 2013-2015 годы» (зарегистрировано в Реестре государственной регистрации нормативных правовых актов под № 2043 4 января 2013 года, опубликовано 12 января 2013 года в газете «Солтүстік Қазақстан», 12 января 2013 года в газете «Северный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Северо-Казахстанской области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95 527 332,2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11 637 638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552 147,2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83 337 547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96 408 635,4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1 560 114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1 914 390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354 276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-2 441 417,2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2 441 417,2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   К. Едресов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сентября 2013 года № 20/1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93"/>
        <w:gridCol w:w="1073"/>
        <w:gridCol w:w="6673"/>
        <w:gridCol w:w="297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95 527 332,2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11 637 638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10 505 568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10 505 568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1 132 070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1 132 070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552 147,2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454 212</w:t>
            </w:r>
          </w:p>
        </w:tc>
      </w:tr>
      <w:tr>
        <w:trPr>
          <w:trHeight w:val="13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454 212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70 761,2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83 337 547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222 355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222 355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83 115 192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83 115 192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6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96 408 635,4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1 140 733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513 024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448 114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304 772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122 535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121 487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113 417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156 981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94 643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22 867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44 018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4 410 458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4 410 458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3 891 495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321 684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47 721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9 192 249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1 064 976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869 152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195 824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7 711 826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86 889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1 150 970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494 823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152 653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медико-педагогической консультативной помощи населению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2 921 077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1 446 105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167 692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407 062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196 656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212 064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129 911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231 159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157 811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23 310 053,4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19 371 166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399 636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136 798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32 491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2 701 409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2 477 424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506 017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56 652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432 676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289 804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445 869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201 900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296 994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305 376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1 303 355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464 770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1 456 981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6 970 284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3 938 887,4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3 938 887,4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2 778 943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1 978 515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91 922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387 843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154 817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44 418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935 392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32 734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189 921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788 635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752 717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6 803 051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36 718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31 923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6 170 836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1 826 957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1 778 717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2 542 457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22 705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536 787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жилищно-коммунального хозяйства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306 361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2 276 602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219 498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648 440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42 189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523 044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802 279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140 365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419 409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431 464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341 481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77 256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20 533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13 254 746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92 462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51 928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633 263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11 307 878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431 023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694 451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1 318 337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1 708 186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3 246 595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515 740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12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2 364 982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756 015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160 814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4 569 354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4 569 354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1 318 562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1 435 819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112 178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1 623 958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2 317 244,5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95 423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95 423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359 028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269 897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83 406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835 866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2020"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до 2020 года»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673 257,8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4 742,2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1 021 262,5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501 261,5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520 001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26 099 744,5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26 099 744,5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24 984 921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405 135,1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8 080,4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701 608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1 560 114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1 914 390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-2 441 417,2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2 441 417,2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6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