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4522" w14:textId="d514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XXXVI-й сессии маслихата города Алматы IV-го созыва от 18 января 2011 года № 395 "О предоставлении льготного проезда на городском общественном транспорте (кроме такси) отдельным категориям 
нуждающихся граждан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ХХIII сессии маслихата города Алматы V созыва от 19 декабря 2013 года N 198. Зарегистрировано Департаментом юстиции города Алматы 14 января 2014 года N 1019. Утратило силу решением маслихата города Алматы от 15 сентября 2015 года №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Сноска. Утратило силу 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> маслихата города Алматы от 15.09.2015 № 367 (вводится в действие по истечении десяти календарных дней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от 27 июля 2007 года «Об образовании»,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XXXVI-й сессии маслихата города Алматы IV-го созыва от 18 января 2011 года № 395 «О предоставлении льготного проезда на городском общественном транспорте (кроме такси) отдельным категориям нуждающихся граждан города Алматы» (зарегистрированного в Реестре государственной регистрации нормативных правовых актов за № 882, опубликованного 22 февраля 2011 года в газетах «Алматы Ақшамы» и «Вечерний Алматы»)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утвержденное указанным решением,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маслихата города Алматы по вопросам благоустройства и коммунальной собственности Б. Шин и заместителя акима города Алматы Ю. Ильина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Секретарю маслихата города Алматы Т. Мукашеву произвести государственную регистрацию нормативного правового акта в Департаменте юстиции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XXIII-й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V-го созыва                             И. 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V-го созыва               Т. Мукашев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                                 Ю. Ильин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                                 М. Кудышев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пассажирского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транспорта города Алматы                      Т. Абдрахманов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планирования города Алматы                    С. Кабдулов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программ города Алматы             А. Кульмаханов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по делам молодежной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политики города Алматы                        С. Бокаев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                                 Р. Шимашева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 города Алматы                        А.Абдыкадырова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аппарата акима города Алматы                  А. Касымова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XXIII–й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2013 года № 198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XXXVI–й сессии маслихата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IV–го созыва от 18 января 2011 года № 395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и стоимость</w:t>
      </w:r>
      <w:r>
        <w:br/>
      </w:r>
      <w:r>
        <w:rPr>
          <w:rFonts w:ascii="Times New Roman"/>
          <w:b/>
          <w:i w:val="false"/>
          <w:color w:val="000000"/>
        </w:rPr>
        <w:t>
льготных месячных проездных билетов для проезда</w:t>
      </w:r>
      <w:r>
        <w:br/>
      </w:r>
      <w:r>
        <w:rPr>
          <w:rFonts w:ascii="Times New Roman"/>
          <w:b/>
          <w:i w:val="false"/>
          <w:color w:val="000000"/>
        </w:rPr>
        <w:t>
на городском общественном транспорте города Алматы</w:t>
      </w:r>
      <w:r>
        <w:br/>
      </w:r>
      <w:r>
        <w:rPr>
          <w:rFonts w:ascii="Times New Roman"/>
          <w:b/>
          <w:i w:val="false"/>
          <w:color w:val="000000"/>
        </w:rPr>
        <w:t>
(автомобильном и городском электрическом, кроме</w:t>
      </w:r>
      <w:r>
        <w:br/>
      </w:r>
      <w:r>
        <w:rPr>
          <w:rFonts w:ascii="Times New Roman"/>
          <w:b/>
          <w:i w:val="false"/>
          <w:color w:val="000000"/>
        </w:rPr>
        <w:t>
такси) отдельным категориям нуждающихся граждан,</w:t>
      </w:r>
      <w:r>
        <w:br/>
      </w:r>
      <w:r>
        <w:rPr>
          <w:rFonts w:ascii="Times New Roman"/>
          <w:b/>
          <w:i w:val="false"/>
          <w:color w:val="000000"/>
        </w:rPr>
        <w:t>
проживающих в городе Алматы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Льготный месячный проездной билет учащегося общеобразовательной школы старше 15 лет - стоимостью 2000 (две тысячи)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 (одна тысяча) тенге стоимости билета возмещается перевозчикам за счет средств местного бюджета, а 1000 (одна тысяча) тенге оплачивается учащимся.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Льготный месячный проездной билет учащегося технического и профессионального образования, студента высшего учебного заведения - стоимостью 5600 (пять тысячи шестьсот)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2800 (две тысячи восемьсот) тенге возмещается перевозчикам за счет за счет средств местного бюджета, а 2800 (две тысячи восемьсот) тенге оплачивается учащимся или студентом.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Льготный месячный проездной билет пенсионера по возрасту стоимостью 4000 (четыре тысячи)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 (две тысячи) тенге возмещается перевозчику за счет средств местного бюджета, а 2000 (две тысячи) тенге оплачивается пенсионером.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Льготный месячный проездной билет участника и (или) инвалида Великой Отечественной войны стоимостью 1600 (одна тысяча шестьсот) тенге. Стоимость билета полностью оплачивается за счет средств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Стоимость льготных месячных проездных билетов установлена из расчета стоимости проезда на общественном транспорте - 80 (восемьдесят) тенге за одну поездку. При изменении тарифа на проезд стоимость проездного билета изменяется пропорционально тарифу.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