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05f7" w14:textId="15c0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ХХIII сессии маслихата города Алматы V созыва от 19 декабря 2013 года N 188. Зарегистрировано в Департаменте юстиции города Алматы 31 декабря 2013 года за N 1018.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 республиканском бюджете на 2014–2016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"О реализации Закона Республики Казахстан "О республиканском бюджете на 2014–2016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393 279 373,1 тысяч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263 082 871,1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2 064 907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2 545 000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125 586 595 тысяч тенге;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408 641 135,1 тысяча тенге;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-83 888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83 888 тысяч тенге;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9 779 872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9 967 872 тысяч тенге;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-25 057 746 тысяч тенге;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25 057 746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коньяк, пиво), на все виды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 на 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пошлины.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 чистого дохода коммунальных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дивидендов на государственные пакеты акций, находящиеся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на доли участия в юридических лицах, находящиеся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имущества,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жилищ из жилищного фонда, находящегося в коммунальной собственности города республиканского значения, столицы; - вознаграждений по бюджетным кредитам, выданным из местного бюджета до 2005 года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реализации услуг,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 также таких доходных источников,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погашение бюджетных кредитов, выданных из местного бюджета до 2005 года юридическим лицам.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2014 год в сумме 70 729 527 тысяч тенге.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3 714 068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4 501 959,3 тысяча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13 404 798 тысяча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ассигнования на образование в сумме 69 428 601,5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ассигнования на здравоохранение в сумме 46 304 618,8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ассигнования на социальную помощь и социальное обеспечение в сумме 6 880 448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Алматы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ассигнования на жилищно-коммунальное хозяйство в сумме 51 594 809,7 тысяча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ассигнования на культуру, спорт, туризм и информационное пространство в сумме 27 332 356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ассигнования на топливно-энергетический комплекс и недропользование в сумме 21 754 510,5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6 077 702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ассигнования на промышленность, архитектурную, градостроительную и строительную деятельность в сумме 11 313 649,3 тысячи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транспорт и коммуникации в сумме 60 795 537,9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ассигнования на прочие расходы в сумме 23 314 430,6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города Алматы от 18.02.2014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15.04.2014 №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10.09.2014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средства в сумме 9 250 349 тысяч тенге на погашение и обслуживание долга местных исполнительных органов.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маслихата города Алматы от 18.11.2014 №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акима города в сумме 5 200 000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маслихата города Алматы от 13.06.2014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перечень местных бюджетных программ на 2014 год, не подлежащих секвестру,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Налоговому департаменту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2014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XXIII-й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декабря 2013 года № 188</w:t>
                  </w:r>
                </w:p>
              </w:tc>
            </w:tr>
          </w:tbl>
          <w:p/>
        </w:tc>
      </w:tr>
    </w:tbl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2014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18.11.2014 № 284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393 279 373,1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263 082 871,1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32 607 776,0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125 586 595,0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408 641 135,1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3 953 960,3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11 972 856,0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69 428 601,5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11 129 996,5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46 304 618,8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города республиканского значения, столицы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4 930 942,0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5 028 495,5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51 594 809,7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2 817 839,3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22 544 952,9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8 764 298,6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5 380 424,0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11 313 649,3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60 795 537,9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49 923 678,9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13 346 558,6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-25 057 746,0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25 057 746,0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XXХIII-й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XXIII-й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декабря 2013 года № 188</w:t>
                  </w:r>
                </w:p>
              </w:tc>
            </w:tr>
          </w:tbl>
          <w:p/>
        </w:tc>
      </w:tr>
    </w:tbl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387 117 826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265 918 112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129 019 093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93 185 600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30 517 499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9 153 100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1 733 848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116 759 721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116 759 721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372 950 342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2 540 985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3 296 351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12 422 620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10 692 617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10 382 627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64 137 701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6 254 452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4 319 980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34 177 244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30 405 512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1 903 332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2 511 211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7 188 546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7 169 716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4 670 625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9 065 981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8 840 566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14 898 617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719 809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934 276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816 759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2 145 781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города республиканского значения, столицы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4 714 138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2 389 660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2 413 317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9 264 487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870 032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228 121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5 765 616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44 246 989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23 660 742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9 256 536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5 037 129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9 376 043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37 979 285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3 410 699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28 892 630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28 892 630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2 822 132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12 088 692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12 088 692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4 507 442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3 745 247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6 534 861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522 469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71 437 298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64 462 422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57 306 647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6 974 876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5 131 745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268 453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83 656 400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83 656 400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14 185 700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-14 185 700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XXIII-й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декабря 2013 года № 188</w:t>
                  </w:r>
                </w:p>
              </w:tc>
            </w:tr>
          </w:tbl>
          <w:p/>
        </w:tc>
      </w:tr>
    </w:tbl>
    <w:bookmarkStart w:name="z3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363 462 430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285 440 344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138 136 593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99 878 300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33 642 631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73 534 154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73 534 154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369 569 930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2 540 985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3 296 351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12 543 720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10 692 617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10 382 627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1 851 103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69 102 011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6 504 631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2 011 852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4 492 779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36 661 667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2 159 149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7 476 087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7 455 937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4 780 474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10 808 335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14 543 499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740 808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977 191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873 932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2 295 986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города республиканского значения, столицы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4 881 743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2 393 839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9 775 780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1 930 606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904 833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6 156 725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4 493 191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484 747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43 248 895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25 814 324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7 371 824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4 096 591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9 584 312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5 512 151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20 603 746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3 544 862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2 609 902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7 603 266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7 865 174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7 865 174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3 710 914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134 476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2 920 534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1 699 785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1 049 720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14 235 876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65 880 523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58 824 982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46 493 072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12 272 141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7 055 541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4 537 973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268 453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97 684 008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-6 107 500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XXIII-й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декабря 2013 года № 188</w:t>
                  </w:r>
                </w:p>
              </w:tc>
            </w:tr>
          </w:tbl>
          <w:p/>
        </w:tc>
      </w:tr>
    </w:tbl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2014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