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1dc8" w14:textId="37b1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июля 2013 года N 3/561. Зарегистрировано в Департаменте юстиции города Алматы 26 июля 2013 года за N 990. Утратило силу постановлением акимата города Алматы от 11 мая 2014 года N 2/337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11.05.2014 N 2/337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6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документов о прохождении подготовки, повышения квалификации и переподготовки кадров отрасли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города Алматы обеспечить государственную регистрацию настоящего постановления в органах юстиции города Алматы и его размещение на интернет - 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 А. Есимов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4"/>
        <w:gridCol w:w="4286"/>
      </w:tblGrid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Вносит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Касымжанова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Алматы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Аманжолова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качества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Суюндуков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юридического отдела аппарата акима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Касымова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июля 2013 года № 3/561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«Вызов врача на дом»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«Вызов врача на дом» (далее - Регламент) регламентирует предоставление услуги вызова врача (участкового терапевта/ участкового педиатра/врача общей практики) на дом медицинскими организациями, оказывающими первичную медико-санитарную помощь в рамках Единой информационной системы здравоохранения Республики Казахстан (далее – Услугодатель) в электронном формате через веб-портал «электронного правительства»: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также при непосредственном обращении или по телефонной связи физического лица или его представителя (далее - Потребитель) к Услугодателю, которое регистрируется в журнале регистрации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 ПЭП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График работы Услугодателя – ежедневно с понедельника по пятницу с 8-00 до 20-00 часов без перерыва, с 9-00 до 14-00 часов в субботу, выходные дни: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и на основании стандарта государственной услуги «Вызов врача на дом»,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- в здании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электронном формате - на ПЭП в личном кабинете (далее-ЭГУ).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- запись в журнале регистрации вызовов Услугодателя,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ПЭП - 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электронной цифровой подписью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пациенту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при непосредственном обращении или по телефону в Услугодателю оказывается в день обращения. При этом, запрос на получение государственной услуги принимается за 2 часа до окончания работы Услугодателя (до 18.00 часов в рабочие дни, до 12-00 в субботу), где предусмотрены условия для обслуживания Потребителя (противопожарная безопасность, места отдыха для ожидания), в том числе для лиц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ЭГУ оказывается в день обращения на ПЭП. При этом запрос на получение государственной услуги принимается за 2 часа до окончания работы Услугодателя (до 18.00 часов в рабочие дни, до 12-00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также предоставляется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Понятия и сокращения, используемые в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в соответствии с законодательством Республики Казахстан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- СФЕ)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-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-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при непосредственном обращении или по телефонной связи Услугодателю,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к данному Услугодателю,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ЭГУ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возраста,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к данному Услугодателю,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наличие прикрепления к данному Услугодателю, содержащиеся в государственной информационной системе, Услугодатель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при непосредственном обращении или по телефонной связи Услугодателю,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ЭГУ, Потребитель заполняет запрос в личном кабинете на ПЭП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 представления ответа (подтверждение или отказ) при непосредственном обращении или по телефонной связи Услугодателю составляет не более 10 минут, в течение которого Потребителю представляется устный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ответа (подтверждение или отказ) в электронном формате на портале по запросу Потребителя составляет не более 30 минут, в течение которого Потребителю представляется ответ в электронном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Запрос Потребителя на получение государственной услуги при непосредственном обращении или по телефонной связи Услугодателю не принимается при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Потребителя на получение государственной услуги в электронном формате не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нормам,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Пошаговые действия и решения Услугодателя через ПЭП (диаграмма № 1 функционального взаимодействия при оказании ЭГУ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ЭГУ, указанной в Регламенте, вывод на экран формы запроса для оказания ЭГУ и заполнение потребителем формы (ввод данных) с учетом ее структуры и форматных требований,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ЭГУ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ЭГУ посредством ЭЦП потребителя и направление электронного документа (запроса) через ШЭП в АРМ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ЭГУ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ЭГУ (выдача справки о вызове врача на дом (в электронном виде), сформированный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Пошаговые действия и решения Услугодателя (диаграмма № 2 функционального взаимодействия при оказании ЭГУ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в АРМ Услугодателя ИИН и пароля (процесс авторизации)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сотрудником Услугодателя ЭГУ, указанной в Регламенте, вывод на экран формы запроса для оказания ЭГУ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сотрудником Услугодателя формы запроса и удостоверения посредством ЭЦП заполненной формы (введенных данных) запроса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ЭГУ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получение потребителем результата ЭГУ (запись в журнале регистрации вызовов уполномоченной организации, затем устный ответ с указанием даты, времени посещения врача).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действий по заполнению форм запроса для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ЭГУ,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ЭГУ,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-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ИИН, номер запроса, тип услуги, статус запроса,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-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непосредственном обращении или по телефонной связи, СФЕ (сотрудник отдела регистратуры) делает запись в журнале регистрации вызовов Услугодателя, затем устный ответ с указанием даты, времени посещения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Услугодателем прием документов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Услугодателю, Потребителю выдается устный ответ с указанием даты, времени посещения врача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СФЕ, которые участвуют в процессе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Диаграмма, отражающая взаимосвязь между логической последовательностью действий (в процессе оказания ЭГУ)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Требования, предъявляемые к процессу оказания ЭГУ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Технические условия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работы по оказанию государственной услуги Потребителям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7122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249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699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122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376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6614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6868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9563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9"/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Медицинские организации, оказывающие первичную</w:t>
      </w:r>
      <w:r>
        <w:br/>
      </w:r>
      <w:r>
        <w:rPr>
          <w:rFonts w:ascii="Times New Roman"/>
          <w:b/>
          <w:i w:val="false"/>
          <w:color w:val="000000"/>
        </w:rPr>
        <w:t>
медико-санитарную помощь в рамках Единой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системы здравоохранения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6001"/>
        <w:gridCol w:w="3886"/>
        <w:gridCol w:w="1862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улица Гоголя, 53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3974790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3974472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Шухова, 37 «б»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2311133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2781109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3»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Розыбакиева, 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3954540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3793661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 3, ул. Торайгырова, 12а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2200379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2201268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5»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Макатаева, 141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6»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Алтынсарина, 3 «а»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8»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2405988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2706830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9»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3284705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2359798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10»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 -4» дом17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2383046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2220327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«Айнабулак-3», улица Жумабаева, 87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2522121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2522077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12»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Попова, 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3939884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3871733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13»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Сейфуллина, 97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2972704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2356903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14»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«Айгерим», улица Ленина, 24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2976753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2976090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15»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«Достык» улица Ильича, 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2562367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2563323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16»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Шаляпина, 19а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2210708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2210876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17»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Басенова, 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3378337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3378246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18»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мкр. «Таугуль-3», улица Тохтарова, 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2392379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2262443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19»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Папанина, 220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2511554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20»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«Жулдыз-1», дом 5 «В»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2529925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2529760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«Кок-жиек», дом 66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3863541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3863530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22»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Шанырак-2, улица Жан-кожа батыра, 193 «а»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2718878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3808742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Земнухова, 3/1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2905766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3903361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клиническая больница № 5»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Достык, 220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2647040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студенческая поликлиника»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Бухар жырау, 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3763671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3763669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больница Алатау»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поселок «Алатау», улица Космонавтов, 28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3865949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Центр первичной медико-санитарной помощи «Заря Востока»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«Заря Востока», улица Дунганская, 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2693902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2693903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Центр первичной медико-санитарной помощи «Кулагер»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«Кулагер» дом 34а, улица Казыбаева, 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3904013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3847254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Ветеранов Отечественной войны»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Амангельды, 41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2925898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2925949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Жибек жолы, 128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2794711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2794959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3»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3797555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3796977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Монтажная, 33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3861751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3861640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7»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Калдаякова, 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2917506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2917065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8»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249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2408547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2408685</w:t>
            </w:r>
          </w:p>
        </w:tc>
      </w:tr>
    </w:tbl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июля 2013 года № 3/561</w:t>
      </w:r>
    </w:p>
    <w:bookmarkEnd w:id="22"/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«Запись на прием к врачу»</w:t>
      </w:r>
    </w:p>
    <w:bookmarkEnd w:id="23"/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«Запись на прием к врачу» (далее - государственная услуга) регламентирует предоставление услуги записи на прием к врачу (участковому терапевту/участковому педиатру/врачу общей практики) медицинскими организациями, оказывающими первичную медико-санитарную помощь в рамках Единой информационной системы здравоохранения Республики Казахстан (далее – Услугодатель) в электронном формате через веб-портал «электронного правительства»: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также при непосредственном обращении или по телефонной связи физического лица или его представителя (далее - Потребитель) Услугодателю, которое регистрируется в журнале регистрации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 ПЭП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График работы Услугодателя – ежедневно с понедельника по пятницу с 8-00 до 20-00 часов без перерыва, с 9-00 до 14-00 часов в субботу, выходные дни: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и на основании стандарта государственной услуги «Запись на прием к врачу»,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- в здании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электронном формате - на ПЭП в личном кабинете (далее-ЭГУ).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Услугодателю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-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выдача справки о записи на прием к врачу в электронном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электронной цифровой подписью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Потребителю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Услугодателем, в которой предусмотрены условия для обслуживания потребителя (противопожарная безопасность, места отдыха для ожидания), в том числе для лиц с ограниченными возможностями, в соответствии с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Услугодателю, Потребителю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формате на портале Потребителю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также предоставляется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Понятия и сокращения, используемые в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в соответствии с законодательством Республики Казахстан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- СФЕ)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-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-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- документ, в котором информация представлена в электронно-цифровой форме и удостоверена посредством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при непосредственном обращении или по телефонной связи Услугодателю,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к данному Услугодателю,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ЭГУ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возраста,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к данному Услугодателю,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наличие прикрепления к данному Услугодателю, содержащиеся в государственной информационной системе, Услугодатель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при непосредственном обращении или по телефонной связи Услугодателю,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ЭГУ, Потребитель заполняет последовательные запросы в личном кабинете на портале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 представления ответа (подтверждение или отказ) при непосредственном обращении или по телефонной Услугодателю составляет не более 10 минут, в течение которого Потребителю представляется устный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ответа (подтверждение или отказ) в электронном формате на портале по запросу потребителя составляет не более 30 минут, в течение которого потребителю представляется ответ в электронном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Запрос потребителя на получение государственной услуги при непосредственном обращении или по телефонной связи Услугодателю не принимается при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Потребителя на получение государственной услуги в электронном формате не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нормам,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</w:p>
    <w:bookmarkEnd w:id="27"/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Пошаговые действия и решения Услугодателя через ПЭП (диаграмма № 1 функционального взаимодействия при оказании ЭГУ)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ЭГУ, указанной в Регламенте, вывод на экран формы запроса для оказания ЭГУ и заполнение потребителем формы (ввод данных) с учетом ее структуры и форматных требований,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ЭГУ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ЭГУ посредством ЭЦП потребителя и направление электронного документа (запроса) через ШЭП в АРМ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ЭГУ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ЭГУ (выдача справки о записи на прием к врачу в электронном виде),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Пошаговые действия и решения Услугодателя (диаграмма № 2 функционального взаимодействия при оказании ЭГУ)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в АРМ Услугодателя ИИН и пароля (процесс авторизации)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сотрудником Услугодателя ЭГУ, указанной в настоящем Регламенте, вывод на экран формы запроса для оказания ЭГУ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сотрудником Услугодателя формы запроса и удостоверения посредством ЭЦП заполненной формы (введенных данных) запроса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ЭГУ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получение потребителем результата ЭГУ (запись в журнале предварительной записи на прием к врачу уполномоченной организации, затем устный ответ с указанием даты, времени приема врача в соответствии с графиком приема врача).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действий по заполнению форм запроса для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ЭГУ,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ЭГУ 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-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ИИН, номер запроса, тип услуги, статус запроса,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-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непосредственном обращении или по телефонной связи, СФЕ (сотрудник отдела регистратуры) делает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-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Услугодателем прием документов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СФЕ, которые участвуют в процессе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Диаграмма, отражающая взаимосвязь между логической последовательностью действий (в процессе оказания ЭГУ)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Требования, предъявляемые к процессу оказания ЭГУ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Технические условия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работы по оказанию государственной услуги Потребителям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30"/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81026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1153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0899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32"/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2136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0866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9563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36"/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Медицинские организации, оказывающие первичную</w:t>
      </w:r>
      <w:r>
        <w:br/>
      </w:r>
      <w:r>
        <w:rPr>
          <w:rFonts w:ascii="Times New Roman"/>
          <w:b/>
          <w:i w:val="false"/>
          <w:color w:val="000000"/>
        </w:rPr>
        <w:t>
медико-санитарную помощь в рамках Единой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системы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6001"/>
        <w:gridCol w:w="3886"/>
        <w:gridCol w:w="1862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улица Гоголя, 53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3974790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3974472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Шухова, 37 «б»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2311133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2781109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3»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Розыбакиева, 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3954540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3793661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 3, ул. Торайгырова, 12а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2200379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2201268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5»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Макатаева, 141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6»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Алтынсарина, 3 «а»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8»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2405988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2706830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9»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3284705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2359798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10»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 -4» дом17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2383046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2220327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«Айнабулак-3», улица Жумабаева, 87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2522121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2522077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12»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Попова, 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3939884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3871733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13»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Сейфуллина, 97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2972704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2356903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14»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«Айгерим», улица Ленина, 24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2976753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2976090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15»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«Достык» улица Ильича, 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2562367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2563323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16»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Шаляпина, 19а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2210708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2210876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17»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Басенова, 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3378337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3378246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18»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мкр. «Таугуль-3», улица Тохтарова, 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2392379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2262443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19»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Папанина, 220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2511554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20»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«Жулдыз-1», дом 5 «В»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2529925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2529760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«Кок-жиек», дом 66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3863541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3863530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22»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Шанырак-2, улица Жан-кожа батыра, 193 «а»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2718878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3808742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Земнухова, 3/1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2905766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3903361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клиническая больница № 5»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Достык, 220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2647040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студенческая поликлиника»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Бухар жырау, 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3763671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3763669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больница Алатау»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поселок «Алатау», улица Космонавтов, 28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3865949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Центр первичной медико-санитарной помощи «Заря Востока»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«Заря Востока», улица Дунганская, 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2693902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2693903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Центр первичной медико-санитарной помощи «Кулагер»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«Кулагер» дом 34а, улица Казыбаева, 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3904013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3847254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Ветеранов Отечественной войны»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Амангельды, 41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2925898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2925949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Жибек жолы, 128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2794711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2794959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3»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3797555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3796977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Монтажная, 33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3861751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3861640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7»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Калдаякова, 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2917506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2917065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8»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249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2408547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2408685</w:t>
            </w:r>
          </w:p>
        </w:tc>
      </w:tr>
    </w:tbl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июля 2013 года № 3/561</w:t>
      </w:r>
    </w:p>
    <w:bookmarkEnd w:id="39"/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«Прикрепление</w:t>
      </w:r>
      <w:r>
        <w:br/>
      </w:r>
      <w:r>
        <w:rPr>
          <w:rFonts w:ascii="Times New Roman"/>
          <w:b/>
          <w:i w:val="false"/>
          <w:color w:val="000000"/>
        </w:rPr>
        <w:t>
к медицинской организации, оказывающей первичную</w:t>
      </w:r>
      <w:r>
        <w:br/>
      </w:r>
      <w:r>
        <w:rPr>
          <w:rFonts w:ascii="Times New Roman"/>
          <w:b/>
          <w:i w:val="false"/>
          <w:color w:val="000000"/>
        </w:rPr>
        <w:t>
медико-санитарную помощь»</w:t>
      </w:r>
    </w:p>
    <w:bookmarkEnd w:id="40"/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«Прикрепление к медицинской организации, оказывающей первичную медико-санитарную помощь» (далее - Регламент) регламентирует предоставление услуги прикрепления к медицинской организации, оказывающей первичную медико-санитарную помощь в рамках Единой информационной системы здравоохранения Республики Казахстан (далее – Услугодатель) в электронном формате через веб-портал «электронного правительства»: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также при непосредственном обращении физического лица или его представителя (далее - Потребитель) Услугодателю, которое фиксируется в журнале регистрации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ежедневно с понедельника по пятницу с 8-00 до 20-00 часов без перерыва, с 9-00 до 14-00 часов в субботу, выходные дни: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и на основании стандарта государственной услуги «Прикрепление к медицинской организации, оказывающей первичную медико-санитарную помощь»,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- в здании Услугодателя по выбору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- на портале в личном кабинете (далее-ЭГУ).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ЭГУ оказывается потребителю на ПЭП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Услугодателю - выдача справки (талона) о прикреплении в бумажном виде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выдача справки (талона) о прикреплении в форме электронного документа, подписанной электронной цифровой подписью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ЭГУ либо при непосредственном обращении Услугодателю оказывается в день обращения, где предусмотрены условия для обслуживания Потребителей с ограниченными возможностями, приняты меры противопожарной безопасности. В зале располагаются кресла ожидания и информационные стенды.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также предоставляется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Понятия и сокращения, используемые в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в соответствии с законодательством Республики Казахстан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-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-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- документ, в котором информация представлена в электронно-цифровой форме и удостоверена посредством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</w:p>
    <w:bookmarkEnd w:id="42"/>
    <w:bookmarkStart w:name="z4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при непосредственном обращении Услугодателю, Потребителю необходимо иметь документ, удостоверяющий личность (для лиц, не достигших шестнадцатилетнего возраста - свидетельство о рождении).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ЭГУ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возраста,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электронную цифровую подпись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содержащиеся в государственной информационной системе, Услугодатель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при непосредственном обращении Услугодателю, Потребитель заполняет заявление произвольной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ЭГУ, Потребитель заполняет запрос в личном кабинете на портале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Ответ (подтверждение или отказ) при непосредственном обращении Услугодателю представляется в течении одного дня, в течение которого потребителю представляются справка (талон) о прикреплении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(подтверждение или отказ) в электронном формате на портале по запросу потребителя представляются в течении одного дня, в течении которых потребителю представляется ответ в электронном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ЭГУ оказывается в день обращения на портал. При этом, запрос на получение государственной услуги принимается за 2 часа до окончания работы Услугодателя (до 18.00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Запрос Потребителя на получение государственной услуги при непосредственном обращении Услугодателю не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прикреплении чаще одного раза в год при свободном выборе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превышении нормативов численности прикрепленного населения к прикрепляемой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прикреплении к более чем одному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Потребителя на получение государственной услуги в электронном формате не принимается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нормам,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</w:p>
    <w:bookmarkEnd w:id="44"/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ЭГУ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Пошаговые действия и решения Услугодателя через ПЭП (диаграмма № 1 функционального взаимодействия при оказании ЭГУ)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ЭГУ, указанной в настоящем Регламенте, вывод на экран формы запроса для оказания ЭГУ и заполнение потребителем формы (ввод данных) с учетом ее структуры и форматных требований,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ЭГУ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ЭГУ посредством ЭЦП потребителя и направление электронного документа (запроса) через ШЭП в АРМ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ЭГУ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ЭГУ (выдача справки (талона) о прикреплении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в АРМ Услугодателя ИИН и пароля (процесс авторизации)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сотрудником Услугодателя ЭГУ, указанной в настоящем Регламенте, вывод на экран формы запроса для оказания ЭГУ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сотрудником Услугодателя формы запроса и удостоверения посредством ЭЦП заполненной формы (введенных данных) запроса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ЭГУ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получение потребителем результата ЭГУ (выдача справки (талона) о прикреплении в бумажном виде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Описание действий по заполнению форм запроса для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ЭГУ,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ЭГУ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-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ИИН, номер запроса, тип услуги, статус запроса,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-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непосредственном обращении Потребителя, на основе заявления произвольной формы Услугодателю, обращение фиксируется в журнале регистрации Услугодателя, выдается медицинским регистратором Услугодателя справка (талон) прикрепления в бумажном формате. В ЭГУ справка (талон) о прикреплении выдается через ПЭП в форме электронного документа, подписанная электронной цифровой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по прикреплению к Услугодателю, оказывающей первичную медико-санитарную помощь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СФЕ, которые участвуют в процессе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Диаграмма, отражающая взаимосвязь между логической последовательностью действий (в процессе оказания ЭГУ)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Требования, предъявляемые к процессу оказания ЭГУ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Технические условия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работы по оказанию государственной услуги Потребителям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 медико-санитарную помощь»</w:t>
      </w:r>
    </w:p>
    <w:bookmarkEnd w:id="47"/>
    <w:bookmarkStart w:name="z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077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1280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1026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1026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 медико-санитарную помощь»</w:t>
      </w:r>
    </w:p>
    <w:bookmarkEnd w:id="50"/>
    <w:bookmarkStart w:name="z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2136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0866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9563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первичную медико-санитарную помощь»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6001"/>
        <w:gridCol w:w="3886"/>
        <w:gridCol w:w="1862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улица Гоголя, 53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3974790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3974472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Шухова, 37 «б»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2311133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2781109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3»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Розыбакиева, 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3954540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3793661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 3, ул. Торайгырова, 12а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2200379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2201268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5»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Макатаева, 141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6»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Алтынсарина, 3 «а»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2333961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8»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2405988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2706830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9»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3284705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2359798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10»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 -4» дом17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2383046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2220327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«Айнабулак-3», улица Жумабаева, 87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2522121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2522077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12»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Попова, 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3939884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3871733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13»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Сейфуллина, 97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2972704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2356903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14»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«Айгерим», улица Ленина, 24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2976753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2976090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15»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«Достык» улица Ильича, 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2562367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2563323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16»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Шаляпина, 19а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2210708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2210876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17»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Басенова, 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3378337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3378246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18»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мкр. «Таугуль-3», улица Тохтарова, 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2392379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2262443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19»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Папанина, 220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2511554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20»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«Жулдыз-1», дом 5 «В»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2529925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2529760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«Кок-жиек», дом 66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3863541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3863530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22»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Шанырак-2, улица Жан-кожа батыра, 193 «а»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2718878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3808742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поликлиника № 24»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Земнухова, 3/1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2905766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3903361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клиническая больница № 5»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Достык, 220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2647040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студенческая поликлиника»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Бухар жырау, 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3763671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3763669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больница Алатау»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поселок «Алатау», улица Космонавтов, 28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3865949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Центр первичной медико-санитарной помощи «Заря Востока»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«Заря Востока», улица Дунганская, 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2693902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2693903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Центр первичной медико-санитарной помощи «Кулагер»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«Кулагер» дом 34а, улица Казыбаева, 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3904013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3847254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Ветеранов Отечественной войны»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Амангельды, 41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2925898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2925949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1»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Жибек жолы, 128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2794711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2794959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3»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3797555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3796977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4»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Монтажная, 33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3861751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3861640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7»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Калдаякова, 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2917506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2917065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детская поликлиника № 8»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249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2408547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2408685</w:t>
            </w:r>
          </w:p>
        </w:tc>
      </w:tr>
    </w:tbl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июля 2013 года № 3/561</w:t>
      </w:r>
    </w:p>
    <w:bookmarkEnd w:id="55"/>
    <w:bookmarkStart w:name="z5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документов о прохождении подготовки,</w:t>
      </w:r>
      <w:r>
        <w:br/>
      </w:r>
      <w:r>
        <w:rPr>
          <w:rFonts w:ascii="Times New Roman"/>
          <w:b/>
          <w:i w:val="false"/>
          <w:color w:val="000000"/>
        </w:rPr>
        <w:t>
повышения квалификации и переподготовки кадров</w:t>
      </w:r>
      <w:r>
        <w:br/>
      </w:r>
      <w:r>
        <w:rPr>
          <w:rFonts w:ascii="Times New Roman"/>
          <w:b/>
          <w:i w:val="false"/>
          <w:color w:val="000000"/>
        </w:rPr>
        <w:t>
отрасли здравоохранения»</w:t>
      </w:r>
    </w:p>
    <w:bookmarkEnd w:id="56"/>
    <w:bookmarkStart w:name="z5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№ 88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2012 года № 1575 «Выдача документов о прохождении подготовки, повышения квалификации и переподготовки кадров отрасли здравоохранения» и внесении изменения в постановление Правительства Республики Казахстан от 20 июля 2010 года 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коммунальным предприятие на праве хозяйственного ведения «Медицинский колледж» Управления здравоохранения города Алматы (далее – услугодатель) по адресу: г. Алматы, ул. Кабанбай батыра, 132, режим работы с 9.00 до 18.00 часов с перерывом на обед с 13.00 до 14.00, телефон: (87272) 675905, 673662.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порядке предоставления государственной услуги размещается на интернет-ресурсах Министерства здравоохранения Республики Казахстан (www.mz.gov.kz.) и на интернет-ресурсе акимата города Алматы (www.almaty.kz.).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профессиональным учебным программам технического и профессионального, послесреднего образования -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программам дополнительного профессионального образования по окончании переподготовки - удостоверения, повышения квалификации –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переподготовке, повышении квалификации выдаются по форме, установленной в Правилах повышения квалификации и переподготовки медицинских и фармацевтических кадров,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ноября 2009 года № 691.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переподготовке, повышении квалификации подписываются первым руководителем организации или его заместителем и скрепляются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не должны превышать 15 (пятнадцать) рабочих дней со дня принятия решения итоговой аттестационной комиссии (квалификационной комиссии) или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услугополучателю выдается в торжественной обстановке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личного получения документа, он выдается другому лицу по доверенности, оформленной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закончившим обучение у услугодателя и прошедшим итоговую аттестацию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бесплатно, выдача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оказывается платно по наличному и/или безналичному расчету, согласно утвержденному прейскуранту цен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государственной услуги дубликат выдается при наличии платежного документа, подтверждающего сумму и дату оплаты.</w:t>
      </w:r>
    </w:p>
    <w:bookmarkEnd w:id="58"/>
    <w:bookmarkStart w:name="z5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с 9:00 до 17:00 часов, с перерывом на обед в соответствии с правилами внутреннего распорядка услугодателя, кроме выходных и праздничных дней, без предварительной записи,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услуга, оказывается, по местонахождению услугодателя. В местах предоставления государственной услуги имеются стенды с перечнем необходимых документов и образцами их заполнения, информация о порядке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здании, которое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документа о прохождении подготовки, повышения квалификации и переподготовки кадров физические лица должны предъявить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обходной лист или иной документ, подтверждающий отсутствие задолженности обучающегося перед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Документ, подтверждающий освоение соответствующей образовательной программы, выдается услугополучателю государственной услуги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приостановления предоставления государственной услуги является финансовая или иная задолженность услугополучателя перед услугодателем. В случае устранения финансовой или иной задолженности, услугополучателю государственной услуги выдается соответствующий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Дубликаты документов и приложения к ним выдаются вместо утраченных документов. Основанием для выдачи дубликата является заявление услугополучателя, утерявшего документ, на имя руководителя услугодателя, в котором излагаются обстоятельства его утраты.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выдаче дубликата документа принимается руководителем услугодателя или лицом, его заменяющим, после размещения гражданином информации об утере документа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одного месяца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на фамилию, имя, отчество, на которые был выдан подлинник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услугодателя и его заместителем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«Дубликат взамен подлинника № ______».</w:t>
      </w:r>
    </w:p>
    <w:bookmarkEnd w:id="60"/>
    <w:bookmarkStart w:name="z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представляются услугодателю, ответственного за регистрацию данных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представления документов услугополучателем государственной услуги является его регистрация в журнале учета, в котором указывается дата сдачи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направляются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сотрудник-исполнитель рассматривает представленные документы, оформляет документ о прохождении подготовки, повышения квалификации и переподготовки кадров, в соответствии с приказом организации образования о выдаче документа и передает на согласование курирующему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резолюции курирующего заместителя услугодателя документ передается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руководителем, документ передается на регистрацию для выдачи услугополучателю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государственной услуги получает документ нарочно и расписывается в журнале учета.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