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4453d" w14:textId="73445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услуг, оказываемых Управлением образования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24 июня 2013 года N 2/527. Зарегистрировано в Департаменте юстиции города Алматы 12 июля 2013 года за N 988. Утратило силу постановлением акимата города Алматы от 13 мая 2014 года N 2/349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13.05.2014 N 2/349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«Об информатизации»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по опеке и попечительству»;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города Алматы обеспечить государственную регистрацию данного постановления в органах юстиции, его официальное опубликование в средствах массовой информации и размещение на интернет-ресурсе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З. Аманжолову.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  А. Есимов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Вносит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города Алматы             Р. Шимашева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                         З. Аманжолова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 контроля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соблюдением качества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услуг                  М. Суюндуков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                          А. Касымова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июня 2013 года № 2/527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по опеке и попечительству»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Электронная государственная услуга «Выдача справок по опеке и попечительству» (далее - электронная государственная услуга) предоставляется коммунальным государственным учреждением «Управление образования города Алматы» через центры обслуживания населения по месту жительства (далее - Центр), а также через веб-портал «Электронного правительства» - www.e.gov.kz, при условии наличия у получателя государственной услуги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Электронная государственная услуга осуществляется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115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132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информатизации», постановлений Правительства Республики Казахстан от 30 марта 2012 года 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осуществления функций государства по опеке и попечительству»,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центре – выдача справки по опеке и попечительству (далее –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выдача справки в форме электронного документа, подписанного ЭЦП уполномоченного лица уполномоченного органа либо мотивированный ответ об отказе в предоставлении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составляют пять рабочих дней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в день обращения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справки или мотивированного ответа об отказе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обращения получателя государственной услуги составляют пять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шесть дней в неделю, за исключением выходных и праздничных дней, в соответствии с установленным графиком работы с 9.00 часов до 20.00,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графику, утвержденному центром, но не менее шести рабочих часов в одном населенном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–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получатель представляет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Порядок обжалования указано в 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Понятия и сокращения, используемые в настоящем регламенте электронной государственной услуги «Выдача справок по опеке и попечительству»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МИО - местный исполнительный орган – коммунальное государственное учреждение «Управление образования города Алматы»,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получатель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МИО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Пошаговые действия и решения через Центр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получателя, а также в ЕНИС – о данных доверенности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получателя),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МИО соответствия приложенных получателем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услуге,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через оператора Центра результата электронной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Пошаговые действия и решения через ПЭП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ИИН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авторизации,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услуги, указанной в настоящем Регламенте, вывод на экран формы запроса для оказания электронной государственной услуги и заполнение 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услуге,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получателя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МИО соответствия приложенных получателем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услуге,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результата электронной государственной услуги (справки в форме электронного документа), сформированного АРМ РШЭП. Электронный документ формируется с использованием ЭЦП уполномоченного лица МИО, получатель осуществляет регистрацию на ПЭП с помощью ИИН и пароля (осуществляется для незарегистрированных получателей на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Экранные формы заполнения запроса и форма заявления на электронную государственную услугу, предоставляемые получателю на государственном и русском языках, в случае получения электронной государственной услуги посредством ПЭП,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Центр или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Номер телефона для получения информации об электронной государственной услуге, также в случае необходимости оценки (в том числе обжалование) их качества: саll–центр ПЭП: 1414.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СФЕ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действий (процедур, функций, операций) СФЕ, с указанием срока выполнения каждого действия,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Результаты оказания государственной услуги измеряются показателями качества и эффективности в соответствии с приложением 4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Требования, предъявляемые к процессу оказания электронной государственной услуги получателями: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Технические условия оказания электронной государственной услуги: выход в Интернет, наличие ИИН у получателя, авторизация ПЭП, наличие у пользователя ЭЦП.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попечительству»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Центр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85852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852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5725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725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572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572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по опеке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попечительству»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через Центр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83439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3439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042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042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484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справка в ы д а н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гр.(ке)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проживающему (ей) в г._________________________________________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ул.______________, дом №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кв. № _______в том, что он (она) согласно решению акима (город,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район) № _________ от «_____» _________________________ 201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действительно назначен (а) опекуном (попечителем) над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 «____»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___ года рождения и над его (ее) имуществом (опись имущества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деле, имущества нет).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опекуна (попечителя) возлагается обязанность о воспитании,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обучении, подготовки к общественно-полезной деятельности подопечного,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защищать и охранять его личные имущественные права, являться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представителем на суде и во всех государственных учреждениях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особого полномочия.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образования города Алматы         ____________ Ф.И.О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Таблица. Значения показателей качества и эффективности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1"/>
        <w:gridCol w:w="2485"/>
        <w:gridCol w:w="2880"/>
        <w:gridCol w:w="2964"/>
      </w:tblGrid>
      <w:tr>
        <w:trPr>
          <w:trHeight w:val="3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 доступна в электронном формате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 удовлетворенных существующим порядком обжалования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июня 2013 года № 2/527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«Выдача справок органов,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
функции по опеке или попечительству для оформления</w:t>
      </w:r>
      <w:r>
        <w:br/>
      </w:r>
      <w:r>
        <w:rPr>
          <w:rFonts w:ascii="Times New Roman"/>
          <w:b/>
          <w:i w:val="false"/>
          <w:color w:val="000000"/>
        </w:rPr>
        <w:t>
сделок с имуществом, принадлежащим на праве</w:t>
      </w:r>
      <w:r>
        <w:br/>
      </w:r>
      <w:r>
        <w:rPr>
          <w:rFonts w:ascii="Times New Roman"/>
          <w:b/>
          <w:i w:val="false"/>
          <w:color w:val="000000"/>
        </w:rPr>
        <w:t>
собственности несовершеннолетним детям» 1. Общие положения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Электронная государственная услуга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(далее - электронная государственная услуга) предоставляется коммунальным государственным учреждением «Управление образования города Алматы» через центры обслуживания населения по месту жительства (далее – Центр), а также через веб-портал «Электронного правительства» - www.e.gov.kz, при условии наличия у получателя государственной услуги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Электронная государственная услуга осуществляется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статей 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информатизации», постановлений Правительства Республики Казахстан от 30 марта 2012 года 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осуществления функций государства по опеке и попечительству»,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центре – выдача справок органов, осуществляющих функции по опеке и попечительству, на совершение сделок по отчуждению недвижимого имущества, являющихся собственниками жилища, в нотариальную контору, либо в банки для оформления ссуды под залог жилья, принадлежащего несовершеннолетнему (далее – справка),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выдача справок в форме электронного документа, подписанного ЭЦП уполномоченного лица уполномоченного органа, либо мотивированный ответ об отказе в предоставлении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составляют пять рабочих дней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в день обращения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справки или мотивированного ответа об отказе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обращения получателя составляют пять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шесть дней в неделю, за исключением выходных и праздничных дней, в соответствии с установленным графиком работы с 9.00 часов до 20.00,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графику, утвержденному центром, но не менее шести рабочих часов в одном населенном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–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получатель представляет 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Порядок обжалования указано в 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Понятия и сокращения, используемые в настоящем регламенте электронной государственной услуги «Выдача справок органов, осуществляющих функции по опеки или попечительству для оформления сделок с имуществом, принадлежащим на праве собственности несовершеннолетним детям»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МИО - местный исполнительный орган – коммунальное государственное учреждение «Управление образования города Алматы»,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получатель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МИО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Пошаговые действия и решения через Центр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получателя, а также в ЕНИС – о данных доверенности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получателя)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МИО соответствия приложенных получателем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через оператора Центра результата электронной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Пошаговые действия и решения через ПЭП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ИИН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получателя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МИО соответствия приложенных получателем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электронной государственной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результата электронной государственной услуги (справки в форме электронного документа), сформированного АРМ РШЭП. Электронный документ формируется с использованием ЭЦП уполномоченного лица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Экранные формы заполнения запроса и форма заявления на электронную государственную услугу, предоставляемые получателю на государственном и русском языках, в случае получения электронной государственной услуги посредством ПЭП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ЦОН или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Номер телефона для получения информации об электронной государственной услуге, также в случае необходимости оценки (в том числе обжалование) их качества: саll–центр ПЭП: 1414.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СФЕ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действий (процедур, функций, операций)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Заявление получателя государственной услуги на отчуждение недвижимого имущества и на залог недвижимого имущества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Результаты оказания государственной услуги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Требования, предъявляемые к процессу оказания электронной государственной услуги получателями: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Технические условия оказания электронной государственной услуги: выход в Интернет, наличие ИИН у получателя, авторизация ПЭП, наличие у пользователя ЭЦП.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функции по опеке или попечительству для оформления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сделок с имуществом, принадлежащим на праве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 несовершеннолетним детям»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852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5852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5725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5725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572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572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 функции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опеке или попечительств для оформления сделок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имуществом, 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
оказании электронной государственной 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439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3439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
оказании 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042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2042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484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 функции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опеке или попечительств для оформления сделок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имуществом, 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Руководителю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образования города Алматы, действующий в интересах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 (-ей, -их)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разрешает на __________________________________________ недвижимого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имущества, расположенного по адресу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города Алматы        _______________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 действительна в течение 1 (одного) месяца со 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функции по опеке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попечительству для оформления сделок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имуществом, принадлежащим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 несовершеннолетним детям»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для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(Ф.И.О. полностью,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сокращений точно по документу,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проживающих по адресу, телефон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отчуждение недвижимого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расположенного по адресу: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 дети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старше 10 лет расписываются, пишут слово – «согласны»)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отце (Ф.И.О., 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 роспись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матери (Ф.И.О., № удостоверения личности,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 роспись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дальнейшего проживания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Фразу «В дальнейшем дети будут обеспечены жильем» (написать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собственноручно) 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        «  » год                   Подпись обоих супругов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функции по опеке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попечительству для оформления сделок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имуществом, принадлежащим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 несовершеннолетним детям»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для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Управление образования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точно по документу, удостоверяющему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личность)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проживающих по адресу, телефон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залог недвижимого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расположенного по адресу: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получения кредита в размере _______________ сроком на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Ф.И.О. детей, год рождения, № свидетельства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рождении, дети старше 10 лет расписываются, пишут слово – «согласны»)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об отце (Ф.И.О., 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 роспись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 матери (Ф.И.О., № удостоверения личности, кем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 роспись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Письмо из банка №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потери жилья дети будут проживать по адресу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дополнительной площади или адреса близких родственников,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согласных взять детей), фразу «обязуемся в дальнейшем детей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оставить без жилья» – написать собственноручно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« »       год                  Подпись обоих супругов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функции по опеке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попечительству для оформления сделок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имуществом, принадлежащим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 несовершеннолетним детям»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эффективности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6"/>
        <w:gridCol w:w="2692"/>
        <w:gridCol w:w="2833"/>
        <w:gridCol w:w="2249"/>
      </w:tblGrid>
      <w:tr>
        <w:trPr>
          <w:trHeight w:val="30" w:hRule="atLeast"/>
        </w:trPr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 доступна в электронном формате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 удовлетворенных существующим порядком обжалования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июня 2013 года № 2/527</w:t>
      </w:r>
    </w:p>
    <w:bookmarkEnd w:id="20"/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в пенсионные фонды, банки для распоряжения</w:t>
      </w:r>
      <w:r>
        <w:br/>
      </w:r>
      <w:r>
        <w:rPr>
          <w:rFonts w:ascii="Times New Roman"/>
          <w:b/>
          <w:i w:val="false"/>
          <w:color w:val="000000"/>
        </w:rPr>
        <w:t>
вкладами несовершеннолетних детей, в территориальные</w:t>
      </w:r>
      <w:r>
        <w:br/>
      </w:r>
      <w:r>
        <w:rPr>
          <w:rFonts w:ascii="Times New Roman"/>
          <w:b/>
          <w:i w:val="false"/>
          <w:color w:val="000000"/>
        </w:rPr>
        <w:t>
подразделения Комитета дорожной полиции Министерства</w:t>
      </w:r>
      <w:r>
        <w:br/>
      </w:r>
      <w:r>
        <w:rPr>
          <w:rFonts w:ascii="Times New Roman"/>
          <w:b/>
          <w:i w:val="false"/>
          <w:color w:val="000000"/>
        </w:rPr>
        <w:t>
внутренних дел Республики Казахстан для оформления</w:t>
      </w:r>
      <w:r>
        <w:br/>
      </w:r>
      <w:r>
        <w:rPr>
          <w:rFonts w:ascii="Times New Roman"/>
          <w:b/>
          <w:i w:val="false"/>
          <w:color w:val="000000"/>
        </w:rPr>
        <w:t>
наследства несовершеннолетним детям»</w:t>
      </w:r>
      <w:r>
        <w:br/>
      </w:r>
      <w:r>
        <w:rPr>
          <w:rFonts w:ascii="Times New Roman"/>
          <w:b/>
          <w:i w:val="false"/>
          <w:color w:val="000000"/>
        </w:rPr>
        <w:t>
  1. Общие положения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Электронная государственная услуга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- электронная государственная услуга) предоставляется коммунальным государственным учреждением «Управление образования города Алматы», через Центры обслуживания населения по месту жительства (далее – Центр, а также через веб-портал «Электронного правительства» - www.e.gov.kz, при условии наличия у получателя государственной услуги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Электронная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информатизации», постановлений Правительства Республики Казахстан от 30 марта 2012 года 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осуществления функций государства по опеке и попечительству»,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центре – выдача справок в пенсионные фонды, банки для распоряжения вкладами несовершеннолетних детей (уступка прав и обязательств, расторжение договоров),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в территориальные подразделения Комитета дорожной полиции Министерства внутренних дел Республики Казахстан на осуществление действий с имуществом, принадлежащим несовершеннолетним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либо мотивированный ответ об отказе в предоставлении государственной услуги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выдача справки в форме электронного документа, подписанного ЭЦП уполномоченного лица уполномоченного органа, либо мотивированный ответ об отказе в предоставлении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государственной услуги составляют пять рабочих дней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в день обращения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справки или мотивированного ответа об отказе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обращения получателя государственной услуги составляют пять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шесть дней в неделю, за исключением выходных и праздничных дней, в соответствии с установленным графиком работы с 9.00 часов до 20.00,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Мобильные центры осуществляют прием документов согласно графику утвержденному центром, но не менее шести рабочих часов в одном населенном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–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получатель представляет 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Порядок обжалования указано в 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Понятия и сокращения, используемые в настоящем регламенте электронной государственной услуги «Выдача справок в пенсионные фонды, банки для распоряжения вкладами несовершеннолетних детей,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МИО - местный исполнительный орган – коммунальное государственное учреждение «Управление образования города Алматы»,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получатель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МИО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Пошаговые действия и решения через Центр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получателя, а также в ЕНИС – о данных доверенности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получателя)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МИО соответствия приложенных получателем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через оператора Центра результата электронной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Пошаговые действия и решения МИО через ПЭП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ИИН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услуги, указанной в настоящем Регламенте, вывод на экран формы запроса для оказания электронной государственной услуги и заполнение 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получателя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МИО соответствия приложенных получателем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электронной государственной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результата электронной государственной услуги (справки в форме электронного документа), сформированного АРМ РШЭП. Электронный документ формируется с использованием ЭЦП уполномоченного лица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Экранные формы заполнения запроса и форма заявления на электронную государственную услугу, предоставляемые получателю на государственном и русском языках, в случае получения электронной государственной услуги посредством ПЭП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Центр или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Номер телефона для получения информации об электронной государственной услуге, также в случае необходимости оценки (в том числе обжалование) их качества: саll–центр ПЭП: 1414.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СФЕ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действий (процедур, функций, операций)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Заявление получателя государственной услуги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Результаты оказания государственной услуги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Требования, предъявляемые к процессу оказания электронной государственной услуги получателями: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Технические условия оказания электронной государственной услуги: выход в Интернет, наличие ИИН у получателя, авторизация ПЭП, наличие у пользователя ЭЦП.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 вкладами 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 дорожной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полиции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852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5852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5725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5725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572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572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 вкладами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
оказании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439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3439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042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2042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484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распоряжение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накопительного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пенсионного фонда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Управление образования города Алматы разрешает (Ф.И.О.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заявителя)______________________,_______года рождения, (удостоверение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личности №___________ от_______года, выдано__________), законному(ым)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представителю(ям) (родителям (родителю), опекуну или попечителю,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патронатному воспитателю и другим заменяющим их лицам)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 ___________________________ (Ф.И.О. ребенка,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рождения), получить наследуемые пенсионные накопления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________________(наименование накопительного пенсионного фонда),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причитающимся инвестиционным доходом, пеней и иными поступлениями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законодательством, согласно свидетельству о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наследство по закону/завещанию от_______________года, выданного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нотариусом (государственная лицензия №___________от__________года,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выдана_________), в связи со смертью вкладчика (Ф.И.О.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наследодателя), ________________(свидетельство о смерти от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года, № ________).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образования города Алматы      __________   подпись (Ф.И.О.)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 действительна в течение 1 (одного) месяца со 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распоряжение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Управления образования города Алматы разрешает (Ф.И.О.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заявителя) _______________________,_______ годарождения,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(удостоверение личности №___________ от________года, выдано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__________), законному(ым) представителю(ям) (родители (родитель),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опекуну(ам) или попечителю, патронатному воспитателю и другим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заменяющим их лицам) несовершеннолетнего ребенка (детей)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 (Ф.И.О. ребенка, года рождения),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распорядиться вкладами несовершеннолетнего ребенка (детей)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(наименование банка), с причитающимися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инвестиционным доходом, пеней и иными поступлениями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образования города Алматы        __________ подпись (Ф.И.О.)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распоряжение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образования города Алматы, действующий в интересах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 (-ей, - 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разрешает на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транспортного средства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 Руководитель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города Алматы образования           __________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 действительна в течение 1 (одного) месяца со 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распоряжение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Образец для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образования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(Ф.И.О. заявителя)_______________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снять пенсионные накопления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накопительном пенсионном фонде _______________ (название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указывается согласно записи в свидетельстве о праве на наследство)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 (Ф.И.О.) _____________ в связи со смертью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вкладчика (Ф.И.О) ______________ свидетельство о смерти от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(дата выдачи свидетельства) № 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Дата «___» 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Подпись заявителя(ей) _________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распоряжение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Образец для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образования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(Ф.И.О. заявителя)_______________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на распоряжение (уступка прав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обязательств, расторжение договоров) вкладами в банке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 (название банка)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 дети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старше 10 лет расписываются, пишут слово – «согласны»)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отце (Ф.И.О., 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 роспись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Сведения о матери (Ф.И.О., № удостоверения личности, кем и когда выдано)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 роспись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«___» __________ год    Подпись обоих родителей ________________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распоряжение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Образец для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образования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(Ф.И.О. заявителя)_______________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на осуществление сделки в отношении транспортного средства, принадлежащего на праве собственности несовершеннолетнему(им) ребенку (детям):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«___» __________ год      Подпись заявителя(ей) ________________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распоряжение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эффективности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6"/>
        <w:gridCol w:w="2692"/>
        <w:gridCol w:w="2833"/>
        <w:gridCol w:w="2249"/>
      </w:tblGrid>
      <w:tr>
        <w:trPr>
          <w:trHeight w:val="30" w:hRule="atLeast"/>
        </w:trPr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 доступна в электронном формате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 удовлетворенных существующим порядком обжалования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