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5153" w14:textId="7735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Успенского районного маслихата (XI сессия V созыв) от 20 декабря 2012 года N 53/11 "О бюджете Успенского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24 июня 2013 года N 86/16. Зарегистрировано Департаментом юстиции Павлодарской области 04 июля 2013 года N 3560.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(XVIII (внеочередная) сессия, V созыв) от 31 мая 2013 года N  161/18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сессии, V созыва) от 6 декабря 2012 года N 116/11 "Об областном бюджете на 2013 - 2015 годы""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 сессия, V созыв) от 20 декабря 2012 года N 53/11 "О бюджете Успенского района на 2013 - 2015 годы" (зарегистрированное в Реестре государственной регистрации нормативных правовых актов за N 3315 от 29 декабря 2012 года, опубликованное от 10 января 2013 года в газетах "Апта айнасы" N 2, "Сельские будни" N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"1 671 205" заменить цифрами "1 686 265";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"204 841" заменить цифрами "211 841";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"202" заменить цифрами "462";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"1 463 530" заменить цифрами "1 471 330";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"1 691 093" заменить цифрами "1 696 995";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"равно нулю" заменить цифрами "13 800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 - 13800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"-32 448" заменить цифрами "-37 090";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"32 448" заменить цифрами "37 090";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"20 000" заменить цифрами "14 000";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экономики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 (внеочередная) сессия, V созыва)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2013 года N 86/16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N 53/11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87"/>
        <w:gridCol w:w="565"/>
        <w:gridCol w:w="8379"/>
        <w:gridCol w:w="22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1 686 265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211 841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1 471 330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1 471 330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1 471 330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50"/>
        <w:gridCol w:w="544"/>
        <w:gridCol w:w="544"/>
        <w:gridCol w:w="7949"/>
        <w:gridCol w:w="23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1 696 995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203 551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114 666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114 169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</w:p>
        </w:tc>
      </w:tr>
      <w:tr>
        <w:trPr>
          <w:trHeight w:val="10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2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1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1 030 980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60 196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828 482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823 405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797 038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104 610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84 579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15 715</w:t>
            </w:r>
          </w:p>
        </w:tc>
      </w:tr>
      <w:tr>
        <w:trPr>
          <w:trHeight w:val="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68 864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12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146 199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69 656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65 531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38 708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9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-37 090</w:t>
            </w:r>
          </w:p>
        </w:tc>
      </w:tr>
      <w:tr>
        <w:trPr>
          <w:trHeight w:val="6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