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553f7" w14:textId="1f553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квоте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08 ноября 2013 года N 468/11. Зарегистрировано Департаментом юстиции Павлодарской области 09 декабря 2013 года N 3625. Утратило силу в связи с истечением срока действия (письмо руководителя аппарата акима Павлодарского района Павлодарской области от 27.01.2015 N 33/5-22/49)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в связи с истечением срока действия (письмо руководителя аппарата акима Павлодарского района Павлодарской области от 27.01.2015 N 33/5-22/49).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14)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 и подпунктом 5-2)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оказания содействия занятости и приему на работу инвалидов, нуждающихся в трудоустройстве, акимат Павлодарского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Установить квоты рабочих мест для трудоустройства инвалидов в размере трех процентов от общей численности рабочих мест на территории Павлодарского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"Отдел занятости и социальных программ Павлодарского района" обеспечить содействие в трудоустройстве нуждающихся инвалидов на квотирумые рабочие места путем выдачи соответствующих направлений к работодателям.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данного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Сагандыков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