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a911" w14:textId="90ea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(11 очередная сессия, 5 созыв) от 20 декабря 2012 года N 11/78 "О Павлодарском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28 октября 2013 года N 24/166. Зарегистрировано Департаментом юстиции Павлодарской области 31 октября 2013 года N 3603. Утратило силу письмом маслихата Павлодарского района Павлодарской области от 19 марта 2014 года N 1-29/74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19.03.2014 N 1-29/74.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(11 очередная сессия, 5 созыв) от 20 декабря 2012 года N 11/78 "О Павлодарском районном бюджете на 2013 - 2015 годы" (зарегистрированное в Реестре государственной регистрации нормативных правовых актов N 3302, опубликованное от 4 января 2013 года в районной газете "Заман тынысы" N 1, опубликованное от 4 января 2013 года в районной газете "Нива" N 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"2 522 659" заменить цифрами "2 541 592";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"436 794" заменить цифрами "443 794";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"2 521" заменить цифрами "5 555";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"5 534" заменить цифрами "13 470";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"2 077 810" заменить цифрами "2 078 773";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"2 660 541" заменить цифрами "2 679 474";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"33 956" заменить цифрами "37 770";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"38 948" заменить цифрами "42 762";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"-185 638" заменить цифрами "-189 452";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"185 638" заменить цифрами " 189 452";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Шайгазин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(24 внеочередная сессия,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созыв) от 28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N 24/166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22"/>
        <w:gridCol w:w="564"/>
        <w:gridCol w:w="8387"/>
        <w:gridCol w:w="2346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2 541 592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443 794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102 899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102 899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161 276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112 575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12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5 555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2 078 773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2 078 773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2 078 773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49"/>
        <w:gridCol w:w="571"/>
        <w:gridCol w:w="544"/>
        <w:gridCol w:w="7776"/>
        <w:gridCol w:w="235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2 679 474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292 609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261 277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81 713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64 685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17 028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167 547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159 711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12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2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3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1 660 908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209 473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147 571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1 334 957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39 657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39 657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1 295 300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1 280 803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116 478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110 421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111 269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92 731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80 282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12 419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16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16 011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53 268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обьектов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16 482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197 697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126 876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122 882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13 681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13 681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32 454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24 686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7 641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районов,городов областного значения, районного значения, сельских округов, поселков, сел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51 884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48 695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47 486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12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-189 452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189 452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(24 внеочередная сессия,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созыв) от 28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N 24/166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</w:t>
      </w:r>
      <w:r>
        <w:br/>
      </w:r>
      <w:r>
        <w:rPr>
          <w:rFonts w:ascii="Times New Roman"/>
          <w:b/>
          <w:i w:val="false"/>
          <w:color w:val="000000"/>
        </w:rPr>
        <w:t>
разрезе сельских округов и сел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438"/>
        <w:gridCol w:w="544"/>
        <w:gridCol w:w="544"/>
        <w:gridCol w:w="1022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 Наименование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